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E7" w:rsidRPr="004B50E7" w:rsidRDefault="004B50E7" w:rsidP="004B50E7">
      <w:pPr>
        <w:spacing w:before="100" w:beforeAutospacing="1" w:after="0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Отчёт - 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самообследование</w:t>
      </w:r>
      <w:proofErr w:type="spellEnd"/>
    </w:p>
    <w:p w:rsidR="004B50E7" w:rsidRPr="004B50E7" w:rsidRDefault="004B50E7" w:rsidP="004B50E7">
      <w:pPr>
        <w:spacing w:before="100" w:beforeAutospacing="1" w:after="0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Муниципального бюджетного учреждения дополнительного образования</w:t>
      </w:r>
    </w:p>
    <w:p w:rsidR="004B50E7" w:rsidRPr="004B50E7" w:rsidRDefault="004B50E7" w:rsidP="004B50E7">
      <w:pPr>
        <w:spacing w:before="100" w:beforeAutospacing="1" w:after="0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Нурлатская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детская школа искусств»</w:t>
      </w:r>
    </w:p>
    <w:p w:rsidR="004B50E7" w:rsidRPr="004B50E7" w:rsidRDefault="004B50E7" w:rsidP="004B50E7">
      <w:pPr>
        <w:spacing w:before="100" w:beforeAutospacing="1" w:after="0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за 2016-2017 уч. год.</w:t>
      </w:r>
    </w:p>
    <w:p w:rsidR="004B50E7" w:rsidRPr="004B50E7" w:rsidRDefault="004B50E7" w:rsidP="004B50E7">
      <w:pPr>
        <w:spacing w:after="0" w:line="240" w:lineRule="atLeast"/>
        <w:ind w:right="-1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right="-1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Характеристика детской школы искусств:</w:t>
      </w:r>
    </w:p>
    <w:p w:rsidR="004B50E7" w:rsidRPr="004B50E7" w:rsidRDefault="004B50E7" w:rsidP="004B50E7">
      <w:pPr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Полное наименование учреждения 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– Муниципальное бюджетное учреждение дополнительного образования «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Нурлатская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детская школа искусств». Полное официальное наименование Школы на татарском языке: </w:t>
      </w:r>
      <w:r w:rsidRPr="004B50E7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ө</w:t>
      </w:r>
      <w:proofErr w:type="gramStart"/>
      <w:r w:rsidRPr="004B50E7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ст</w:t>
      </w:r>
      <w:proofErr w:type="gramEnd"/>
      <w:r w:rsidRPr="004B50E7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әмә белем бирү 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бюджет </w:t>
      </w:r>
      <w:r w:rsidRPr="004B50E7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учреждениесе 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«Нурлат 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балалар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сәнгать мәктәбе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».</w:t>
      </w:r>
    </w:p>
    <w:p w:rsidR="004B50E7" w:rsidRPr="004B50E7" w:rsidRDefault="004B50E7" w:rsidP="004B50E7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Сокращенное наименование 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– МБУ ДО   «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Нурлатская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детская школа искусств»</w:t>
      </w:r>
    </w:p>
    <w:p w:rsidR="004B50E7" w:rsidRPr="004B50E7" w:rsidRDefault="004B50E7" w:rsidP="004B50E7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ӨББМБУ «Нурлат балалар сәнгать мәктәбе» </w:t>
      </w:r>
    </w:p>
    <w:p w:rsidR="004B50E7" w:rsidRPr="004B50E7" w:rsidRDefault="004B50E7" w:rsidP="004B50E7">
      <w:pPr>
        <w:shd w:val="clear" w:color="auto" w:fill="FFFFFF"/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Учредителем школы является  </w:t>
      </w:r>
      <w:r w:rsidRPr="004B50E7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Исполнительный  комитет Нурлатского  муниципального района Республики Татарстан.</w:t>
      </w:r>
    </w:p>
    <w:p w:rsidR="004B50E7" w:rsidRPr="004B50E7" w:rsidRDefault="004B50E7" w:rsidP="004B50E7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hd w:val="clear" w:color="auto" w:fill="FFFFFF"/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Организационно-правовая форма – муниципальное бюджетное учреждение.</w:t>
      </w:r>
    </w:p>
    <w:p w:rsidR="004B50E7" w:rsidRPr="004B50E7" w:rsidRDefault="004B50E7" w:rsidP="004B50E7">
      <w:pPr>
        <w:shd w:val="clear" w:color="auto" w:fill="FFFFFF"/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Тип – учреждение дополнительного образования.</w:t>
      </w:r>
    </w:p>
    <w:p w:rsidR="004B50E7" w:rsidRPr="004B50E7" w:rsidRDefault="004B50E7" w:rsidP="004B50E7">
      <w:pPr>
        <w:shd w:val="clear" w:color="auto" w:fill="FFFFFF"/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Вид – детская школа искусств.</w:t>
      </w:r>
    </w:p>
    <w:p w:rsidR="004B50E7" w:rsidRPr="004B50E7" w:rsidRDefault="004B50E7" w:rsidP="004B50E7">
      <w:pPr>
        <w:shd w:val="clear" w:color="auto" w:fill="FFFFFF"/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Место нахождения школы (юридический, фактический и почтовый адрес):  </w:t>
      </w:r>
    </w:p>
    <w:p w:rsidR="004B50E7" w:rsidRPr="004B50E7" w:rsidRDefault="004B50E7" w:rsidP="004B50E7">
      <w:pPr>
        <w:shd w:val="clear" w:color="auto" w:fill="FFFFFF"/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423040, Республика Татарстан 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Нурлатский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район, г</w:t>
      </w:r>
      <w:proofErr w:type="gram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.Н</w:t>
      </w:r>
      <w:proofErr w:type="gram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урлат, ул. К.Маркса 3. </w:t>
      </w:r>
    </w:p>
    <w:p w:rsidR="004B50E7" w:rsidRPr="004B50E7" w:rsidRDefault="004B50E7" w:rsidP="004B50E7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Лицензия: </w:t>
      </w:r>
      <w:r w:rsidRPr="004B50E7">
        <w:rPr>
          <w:rFonts w:ascii="Times New Roman" w:hAnsi="Times New Roman" w:cs="Times New Roman"/>
          <w:sz w:val="24"/>
          <w:szCs w:val="28"/>
        </w:rPr>
        <w:t>серия 16Л01 № 0005480, регистрационный  № 9388 от 16 января 2017 г.</w:t>
      </w:r>
    </w:p>
    <w:p w:rsidR="004B50E7" w:rsidRPr="004B50E7" w:rsidRDefault="004B50E7" w:rsidP="004B50E7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Директор 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– Р.Ф.Хасанов  (с  20.03.17г.)</w:t>
      </w:r>
    </w:p>
    <w:p w:rsidR="004B50E7" w:rsidRPr="004B50E7" w:rsidRDefault="004B50E7" w:rsidP="004B50E7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Год основания 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1965 год </w:t>
      </w:r>
    </w:p>
    <w:p w:rsidR="004B50E7" w:rsidRPr="004B50E7" w:rsidRDefault="004B50E7" w:rsidP="004B50E7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val="de-DE" w:eastAsia="ru-RU"/>
        </w:rPr>
        <w:t>E</w:t>
      </w: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-</w:t>
      </w:r>
      <w:proofErr w:type="spellStart"/>
      <w:r w:rsidRPr="004B50E7">
        <w:rPr>
          <w:rFonts w:ascii="Times New Roman" w:eastAsia="Calibri" w:hAnsi="Times New Roman" w:cs="Times New Roman"/>
          <w:bCs/>
          <w:sz w:val="24"/>
          <w:szCs w:val="24"/>
          <w:lang w:val="de-DE" w:eastAsia="ru-RU"/>
        </w:rPr>
        <w:t>mail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ndshi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nurlat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@</w:t>
      </w:r>
      <w:r w:rsidRPr="004B50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list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4B50E7" w:rsidRPr="004B50E7" w:rsidRDefault="004B50E7" w:rsidP="004B50E7">
      <w:pPr>
        <w:tabs>
          <w:tab w:val="left" w:pos="0"/>
        </w:tabs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ru-RU"/>
        </w:rPr>
      </w:pPr>
      <w:proofErr w:type="spellStart"/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Сайт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  <w:hyperlink r:id="rId5" w:tgtFrame="_blank" w:history="1">
        <w:r w:rsidRPr="004B50E7">
          <w:rPr>
            <w:rFonts w:ascii="Times New Roman" w:eastAsia="Calibri" w:hAnsi="Times New Roman" w:cs="Times New Roman"/>
            <w:sz w:val="24"/>
            <w:szCs w:val="24"/>
            <w:u w:val="single"/>
            <w:shd w:val="clear" w:color="auto" w:fill="FFFFFF"/>
            <w:lang w:eastAsia="ru-RU"/>
          </w:rPr>
          <w:t>https</w:t>
        </w:r>
        <w:proofErr w:type="spellEnd"/>
        <w:r w:rsidRPr="004B50E7">
          <w:rPr>
            <w:rFonts w:ascii="Times New Roman" w:eastAsia="Calibri" w:hAnsi="Times New Roman" w:cs="Times New Roman"/>
            <w:sz w:val="24"/>
            <w:szCs w:val="24"/>
            <w:u w:val="single"/>
            <w:shd w:val="clear" w:color="auto" w:fill="FFFFFF"/>
            <w:lang w:eastAsia="ru-RU"/>
          </w:rPr>
          <w:t>://</w:t>
        </w:r>
        <w:proofErr w:type="spellStart"/>
        <w:r w:rsidRPr="004B50E7">
          <w:rPr>
            <w:rFonts w:ascii="Times New Roman" w:eastAsia="Calibri" w:hAnsi="Times New Roman" w:cs="Times New Roman"/>
            <w:bCs/>
            <w:sz w:val="24"/>
            <w:szCs w:val="24"/>
            <w:u w:val="single"/>
            <w:shd w:val="clear" w:color="auto" w:fill="FFFFFF"/>
            <w:lang w:eastAsia="ru-RU"/>
          </w:rPr>
          <w:t>edu</w:t>
        </w:r>
        <w:r w:rsidRPr="004B50E7">
          <w:rPr>
            <w:rFonts w:ascii="Times New Roman" w:eastAsia="Calibri" w:hAnsi="Times New Roman" w:cs="Times New Roman"/>
            <w:sz w:val="24"/>
            <w:szCs w:val="24"/>
            <w:u w:val="single"/>
            <w:shd w:val="clear" w:color="auto" w:fill="FFFFFF"/>
            <w:lang w:eastAsia="ru-RU"/>
          </w:rPr>
          <w:t>.</w:t>
        </w:r>
        <w:r w:rsidRPr="004B50E7">
          <w:rPr>
            <w:rFonts w:ascii="Times New Roman" w:eastAsia="Calibri" w:hAnsi="Times New Roman" w:cs="Times New Roman"/>
            <w:bCs/>
            <w:sz w:val="24"/>
            <w:szCs w:val="24"/>
            <w:u w:val="single"/>
            <w:shd w:val="clear" w:color="auto" w:fill="FFFFFF"/>
            <w:lang w:eastAsia="ru-RU"/>
          </w:rPr>
          <w:t>tatar</w:t>
        </w:r>
        <w:r w:rsidRPr="004B50E7">
          <w:rPr>
            <w:rFonts w:ascii="Times New Roman" w:eastAsia="Calibri" w:hAnsi="Times New Roman" w:cs="Times New Roman"/>
            <w:sz w:val="24"/>
            <w:szCs w:val="24"/>
            <w:u w:val="single"/>
            <w:shd w:val="clear" w:color="auto" w:fill="FFFFFF"/>
            <w:lang w:eastAsia="ru-RU"/>
          </w:rPr>
          <w:t>.</w:t>
        </w:r>
        <w:r w:rsidRPr="004B50E7">
          <w:rPr>
            <w:rFonts w:ascii="Times New Roman" w:eastAsia="Calibri" w:hAnsi="Times New Roman" w:cs="Times New Roman"/>
            <w:bCs/>
            <w:sz w:val="24"/>
            <w:szCs w:val="24"/>
            <w:u w:val="single"/>
            <w:shd w:val="clear" w:color="auto" w:fill="FFFFFF"/>
            <w:lang w:eastAsia="ru-RU"/>
          </w:rPr>
          <w:t>ru</w:t>
        </w:r>
        <w:proofErr w:type="spellEnd"/>
      </w:hyperlink>
      <w:r w:rsidRPr="004B50E7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ru-RU"/>
        </w:rPr>
        <w:t> </w:t>
      </w:r>
    </w:p>
    <w:p w:rsidR="004B50E7" w:rsidRPr="004B50E7" w:rsidRDefault="004B50E7" w:rsidP="004B50E7">
      <w:pPr>
        <w:tabs>
          <w:tab w:val="left" w:pos="0"/>
        </w:tabs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Краткая  историческая справка о школе.      </w:t>
      </w:r>
    </w:p>
    <w:p w:rsidR="004B50E7" w:rsidRPr="004B50E7" w:rsidRDefault="004B50E7" w:rsidP="004B50E7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smartTag w:uri="urn:schemas-microsoft-com:office:smarttags" w:element="metricconverter">
        <w:smartTagPr>
          <w:attr w:name="ProductID" w:val="1998 г"/>
        </w:smartTagPr>
        <w:r w:rsidRPr="004B50E7">
          <w:rPr>
            <w:rFonts w:ascii="Times New Roman" w:eastAsia="Calibri" w:hAnsi="Times New Roman" w:cs="Times New Roman"/>
            <w:sz w:val="24"/>
            <w:szCs w:val="24"/>
            <w:lang w:eastAsia="ru-RU"/>
          </w:rPr>
          <w:t>1998 г</w:t>
        </w:r>
      </w:smartTag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– Введено в эксплуатацию современное типовое 2-х этажное здание школы. </w:t>
      </w:r>
    </w:p>
    <w:p w:rsidR="004B50E7" w:rsidRPr="004B50E7" w:rsidRDefault="004B50E7" w:rsidP="004B50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2001г. - ДМШ получила статус НДШИ (Детская школа искусств), где к основным прибавляется отделение хореографии и </w:t>
      </w:r>
      <w:proofErr w:type="gram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ИЗО</w:t>
      </w:r>
      <w:proofErr w:type="gram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искусства, а так же отдел вокально-хорового пения.</w:t>
      </w:r>
    </w:p>
    <w:p w:rsidR="004B50E7" w:rsidRPr="004B50E7" w:rsidRDefault="004B50E7" w:rsidP="004B50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smartTag w:uri="urn:schemas-microsoft-com:office:smarttags" w:element="metricconverter">
        <w:smartTagPr>
          <w:attr w:name="ProductID" w:val="2003 г"/>
        </w:smartTagPr>
        <w:r w:rsidRPr="004B50E7">
          <w:rPr>
            <w:rFonts w:ascii="Times New Roman" w:eastAsia="Calibri" w:hAnsi="Times New Roman" w:cs="Times New Roman"/>
            <w:sz w:val="24"/>
            <w:szCs w:val="24"/>
            <w:lang w:eastAsia="ru-RU"/>
          </w:rPr>
          <w:t>2003 г</w:t>
        </w:r>
      </w:smartTag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– постановлением главы администрации 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Нурлатского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района и г. Нурлат от 23 сентября 2003г. Муниципальное учреждение дополнительного образования 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Нурлатская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детская школа искусств переименована в Муниципальное образовательное учреждение дополнительного образования детей «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Нурлатская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детская школа искусств».</w:t>
      </w:r>
    </w:p>
    <w:p w:rsidR="004B50E7" w:rsidRPr="004B50E7" w:rsidRDefault="004B50E7" w:rsidP="004B50E7">
      <w:pPr>
        <w:spacing w:after="0" w:line="240" w:lineRule="auto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2011г. – постановлением Исполнительного комитета 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Нурлатского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РТ № 51 от 18 января 2011г. Муниципальное образовательное учреждение дополнительного образования детей «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Нурлатская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детская школа искусств» переименовано в Муниципальное бюджетное образовательное учреждение дополнительного образования  детей «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Нурлатская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детская  школа искусств».</w:t>
      </w:r>
    </w:p>
    <w:p w:rsidR="004B50E7" w:rsidRPr="004B50E7" w:rsidRDefault="004B50E7" w:rsidP="004B50E7">
      <w:pPr>
        <w:spacing w:after="0" w:line="240" w:lineRule="auto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2016г. – постановлением Исполнительного комитета 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Нурлатского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РТ № 561 от 08 июля 2016г. Муниципальное бюджетное образовательное учреждение дополнительного образования детей «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Нурлатская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детская школа искусств» переименовано в Муниципальное бюджетное учреждение дополнительного образования  «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Нурлатская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детская  школа искусств».</w:t>
      </w:r>
    </w:p>
    <w:p w:rsidR="004B50E7" w:rsidRPr="004B50E7" w:rsidRDefault="004B50E7" w:rsidP="004B50E7">
      <w:pPr>
        <w:spacing w:after="0" w:line="24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Сведения о педагогических работниках</w:t>
      </w:r>
    </w:p>
    <w:p w:rsidR="004B50E7" w:rsidRPr="004B50E7" w:rsidRDefault="004B50E7" w:rsidP="004B50E7">
      <w:pPr>
        <w:spacing w:after="0" w:line="24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49"/>
        <w:gridCol w:w="1494"/>
        <w:gridCol w:w="2690"/>
        <w:gridCol w:w="2386"/>
      </w:tblGrid>
      <w:tr w:rsidR="004B50E7" w:rsidRPr="004B50E7" w:rsidTr="004B50E7">
        <w:tc>
          <w:tcPr>
            <w:tcW w:w="19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Педагогические работники</w:t>
            </w:r>
          </w:p>
        </w:tc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3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 них</w:t>
            </w:r>
          </w:p>
        </w:tc>
      </w:tr>
      <w:tr w:rsidR="004B50E7" w:rsidRPr="004B50E7" w:rsidTr="004B50E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Штатные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Внешние совместители</w:t>
            </w:r>
          </w:p>
        </w:tc>
      </w:tr>
      <w:tr w:rsidR="004B50E7" w:rsidRPr="004B50E7" w:rsidTr="004B50E7">
        <w:trPr>
          <w:trHeight w:val="419"/>
        </w:trPr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Образовательный ценз педагогических работников: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415"/>
        </w:trPr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высшее образование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B50E7" w:rsidRPr="004B50E7" w:rsidTr="004B50E7">
        <w:trPr>
          <w:trHeight w:val="372"/>
        </w:trPr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среднее профессиональное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ind w:right="-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-          </w:t>
            </w:r>
          </w:p>
        </w:tc>
      </w:tr>
      <w:tr w:rsidR="004B50E7" w:rsidRPr="004B50E7" w:rsidTr="004B50E7">
        <w:trPr>
          <w:trHeight w:val="214"/>
        </w:trPr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lastRenderedPageBreak/>
              <w:t>Незаконченное высшее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B50E7" w:rsidRPr="004B50E7" w:rsidTr="004B50E7">
        <w:trPr>
          <w:trHeight w:val="411"/>
        </w:trPr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Имеют квалификационные категории: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ind w:right="-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279"/>
        </w:trPr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B50E7" w:rsidRPr="004B50E7" w:rsidTr="004B50E7"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 них:</w:t>
            </w:r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высшую категорию 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B50E7" w:rsidRPr="004B50E7" w:rsidTr="004B50E7">
        <w:trPr>
          <w:trHeight w:val="156"/>
        </w:trPr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первую  категорию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B50E7" w:rsidRPr="004B50E7" w:rsidTr="004B50E7">
        <w:trPr>
          <w:trHeight w:val="348"/>
        </w:trPr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B50E7" w:rsidRPr="004B50E7" w:rsidTr="004B50E7">
        <w:trPr>
          <w:trHeight w:val="348"/>
        </w:trPr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Возрастной состав педагогических работников: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348"/>
        </w:trPr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моложе 25 лет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4B50E7"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4B50E7"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B50E7" w:rsidRPr="004B50E7" w:rsidTr="004B50E7">
        <w:trPr>
          <w:trHeight w:val="348"/>
        </w:trPr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от 25 до 35 лет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4B50E7">
              <w:rPr>
                <w:rFonts w:ascii="Times New Roman" w:hAnsi="Times New Roman"/>
                <w:sz w:val="24"/>
                <w:szCs w:val="28"/>
              </w:rPr>
              <w:t>4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4B50E7">
              <w:rPr>
                <w:rFonts w:ascii="Times New Roman" w:hAnsi="Times New Roman"/>
                <w:sz w:val="24"/>
                <w:szCs w:val="28"/>
              </w:rPr>
              <w:t>4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B50E7" w:rsidRPr="004B50E7" w:rsidTr="004B50E7">
        <w:trPr>
          <w:trHeight w:val="348"/>
        </w:trPr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от 35 лет до 55 лет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4B50E7">
              <w:rPr>
                <w:rFonts w:ascii="Times New Roman" w:hAnsi="Times New Roman"/>
                <w:sz w:val="24"/>
                <w:szCs w:val="28"/>
              </w:rPr>
              <w:t>19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4B50E7">
              <w:rPr>
                <w:rFonts w:ascii="Times New Roman" w:hAnsi="Times New Roman"/>
                <w:sz w:val="24"/>
                <w:szCs w:val="28"/>
              </w:rPr>
              <w:t>19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B50E7" w:rsidRPr="004B50E7" w:rsidTr="004B50E7">
        <w:trPr>
          <w:trHeight w:val="348"/>
        </w:trPr>
        <w:tc>
          <w:tcPr>
            <w:tcW w:w="1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старше 55 лет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4B50E7">
              <w:rPr>
                <w:rFonts w:ascii="Times New Roman" w:hAnsi="Times New Roman"/>
                <w:sz w:val="24"/>
                <w:szCs w:val="28"/>
              </w:rPr>
              <w:t xml:space="preserve">14 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4B50E7">
              <w:rPr>
                <w:rFonts w:ascii="Times New Roman" w:hAnsi="Times New Roman"/>
                <w:sz w:val="24"/>
                <w:szCs w:val="28"/>
              </w:rPr>
              <w:t>14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4B50E7" w:rsidRPr="004B50E7" w:rsidRDefault="004B50E7" w:rsidP="004B50E7">
      <w:pPr>
        <w:spacing w:after="0" w:line="240" w:lineRule="atLeast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Повышение квалификации (</w:t>
      </w:r>
      <w:proofErr w:type="gramStart"/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за</w:t>
      </w:r>
      <w:proofErr w:type="gramEnd"/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последние 5лет)</w:t>
      </w:r>
    </w:p>
    <w:p w:rsidR="004B50E7" w:rsidRPr="004B50E7" w:rsidRDefault="004B50E7" w:rsidP="004B50E7">
      <w:pPr>
        <w:spacing w:after="0" w:line="240" w:lineRule="atLeast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82"/>
        <w:gridCol w:w="4460"/>
        <w:gridCol w:w="3194"/>
      </w:tblGrid>
      <w:tr w:rsidR="004B50E7" w:rsidRPr="004B50E7" w:rsidTr="004B50E7">
        <w:trPr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Количество штатных педагогов, прошедших повышение квалификации</w:t>
            </w:r>
          </w:p>
        </w:tc>
        <w:tc>
          <w:tcPr>
            <w:tcW w:w="1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% от общего кол-ва</w:t>
            </w:r>
          </w:p>
        </w:tc>
      </w:tr>
      <w:tr w:rsidR="004B50E7" w:rsidRPr="004B50E7" w:rsidTr="004B50E7">
        <w:trPr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2011-2012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 xml:space="preserve">21% </w:t>
            </w:r>
          </w:p>
        </w:tc>
      </w:tr>
      <w:tr w:rsidR="004B50E7" w:rsidRPr="004B50E7" w:rsidTr="004B50E7">
        <w:trPr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28%</w:t>
            </w:r>
          </w:p>
        </w:tc>
      </w:tr>
      <w:tr w:rsidR="004B50E7" w:rsidRPr="004B50E7" w:rsidTr="004B50E7">
        <w:trPr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18%</w:t>
            </w:r>
          </w:p>
        </w:tc>
      </w:tr>
      <w:tr w:rsidR="004B50E7" w:rsidRPr="004B50E7" w:rsidTr="004B50E7">
        <w:trPr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16%</w:t>
            </w:r>
          </w:p>
        </w:tc>
      </w:tr>
      <w:tr w:rsidR="004B50E7" w:rsidRPr="004B50E7" w:rsidTr="004B50E7">
        <w:trPr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19%</w:t>
            </w:r>
          </w:p>
        </w:tc>
      </w:tr>
      <w:tr w:rsidR="004B50E7" w:rsidRPr="004B50E7" w:rsidTr="004B50E7">
        <w:trPr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9 (план на 2 полугодие 2017 г.)</w:t>
            </w:r>
          </w:p>
        </w:tc>
        <w:tc>
          <w:tcPr>
            <w:tcW w:w="1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-</w:t>
            </w:r>
          </w:p>
        </w:tc>
      </w:tr>
    </w:tbl>
    <w:p w:rsidR="004B50E7" w:rsidRPr="004B50E7" w:rsidRDefault="004B50E7" w:rsidP="004B50E7">
      <w:pPr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jc w:val="center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ab/>
      </w: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Аттестация  педагогических работников в 2016-2017 учебном году. </w:t>
      </w:r>
    </w:p>
    <w:p w:rsidR="004B50E7" w:rsidRPr="004B50E7" w:rsidRDefault="004B50E7" w:rsidP="004B50E7">
      <w:pPr>
        <w:tabs>
          <w:tab w:val="left" w:pos="2310"/>
        </w:tabs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512"/>
        <w:gridCol w:w="6324"/>
      </w:tblGrid>
      <w:tr w:rsidR="004B50E7" w:rsidRPr="004B50E7" w:rsidTr="004B50E7">
        <w:trPr>
          <w:jc w:val="center"/>
        </w:trPr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Наименование категории</w:t>
            </w:r>
          </w:p>
        </w:tc>
        <w:tc>
          <w:tcPr>
            <w:tcW w:w="2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Количество штатных педагогов, прошедших аттестацию</w:t>
            </w:r>
          </w:p>
        </w:tc>
      </w:tr>
      <w:tr w:rsidR="004B50E7" w:rsidRPr="004B50E7" w:rsidTr="004B50E7">
        <w:trPr>
          <w:jc w:val="center"/>
        </w:trPr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2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 xml:space="preserve">4  </w:t>
            </w:r>
          </w:p>
        </w:tc>
      </w:tr>
      <w:tr w:rsidR="004B50E7" w:rsidRPr="004B50E7" w:rsidTr="004B50E7">
        <w:trPr>
          <w:jc w:val="center"/>
        </w:trPr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2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 xml:space="preserve"> 2</w:t>
            </w:r>
          </w:p>
        </w:tc>
      </w:tr>
      <w:tr w:rsidR="004B50E7" w:rsidRPr="004B50E7" w:rsidTr="004B50E7">
        <w:trPr>
          <w:jc w:val="center"/>
        </w:trPr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2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 xml:space="preserve"> -</w:t>
            </w:r>
          </w:p>
        </w:tc>
      </w:tr>
    </w:tbl>
    <w:p w:rsidR="004B50E7" w:rsidRPr="004B50E7" w:rsidRDefault="004B50E7" w:rsidP="004B50E7">
      <w:pPr>
        <w:spacing w:line="240" w:lineRule="atLeast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Обеспечение условий безопасности участников образовательного процесса - первоочередная задача администрации школы.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Один сотрудник школы прошёл обучение по пожарно-техническому минимуму. Своевременно проводится инструктаж с сотрудниками учреждения.  Оформлен стенд «Пожарная безопасность». Обновлены инструкции по пожарной безопасности, антитеррористической защищённости учреждения. Регулярно  проводится проверка  огнетушителей.  В Школе функционирует  круглосуточная охрана (вахта, сторож), заключен договор с вневедомственной охраной на обслуживание КТС, здание оборудовано противопожарной сигнализацией.  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9"/>
        <w:gridCol w:w="3907"/>
        <w:gridCol w:w="2458"/>
        <w:gridCol w:w="3062"/>
      </w:tblGrid>
      <w:tr w:rsidR="004B50E7" w:rsidRPr="004B50E7" w:rsidTr="004B50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№№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Оборудование и средства пожаротушения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Наличие (кол-во) на 01.04.2017г.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Потребность</w:t>
            </w:r>
          </w:p>
        </w:tc>
      </w:tr>
      <w:tr w:rsidR="004B50E7" w:rsidRPr="004B50E7" w:rsidTr="004B50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Огнетушители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B50E7" w:rsidRPr="004B50E7" w:rsidTr="004B50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Внутреннее водоснабжение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есть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</w:tbl>
    <w:p w:rsidR="004B50E7" w:rsidRPr="004B50E7" w:rsidRDefault="004B50E7" w:rsidP="004B50E7">
      <w:pPr>
        <w:spacing w:after="0" w:line="24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firstLine="709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Противопожарные меры пожаробезопасности школы:</w:t>
      </w:r>
    </w:p>
    <w:p w:rsidR="004B50E7" w:rsidRPr="004B50E7" w:rsidRDefault="004B50E7" w:rsidP="004B50E7">
      <w:pPr>
        <w:spacing w:after="0" w:line="240" w:lineRule="atLeast"/>
        <w:ind w:firstLine="709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9"/>
        <w:gridCol w:w="5763"/>
        <w:gridCol w:w="3664"/>
      </w:tblGrid>
      <w:tr w:rsidR="004B50E7" w:rsidRPr="004B50E7" w:rsidTr="004B50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№№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Противопожарные меры</w:t>
            </w: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</w:tr>
      <w:tr w:rsidR="004B50E7" w:rsidRPr="004B50E7" w:rsidTr="004B50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Наличие планов эвакуации, соответствие их  действующим нормативам</w:t>
            </w: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есть</w:t>
            </w:r>
          </w:p>
        </w:tc>
      </w:tr>
      <w:tr w:rsidR="004B50E7" w:rsidRPr="004B50E7" w:rsidTr="004B50E7">
        <w:trPr>
          <w:trHeight w:val="849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Состояние путей эвакуации (не загромождение коридоров, лестничных клеток, выходов)</w:t>
            </w: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есть</w:t>
            </w:r>
          </w:p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Наличие запасных выходов</w:t>
            </w: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есть</w:t>
            </w:r>
          </w:p>
        </w:tc>
      </w:tr>
      <w:tr w:rsidR="004B50E7" w:rsidRPr="004B50E7" w:rsidTr="004B50E7">
        <w:trPr>
          <w:trHeight w:val="702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Направление открывания дверей (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входных-выходных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запасных входов-выходов)</w:t>
            </w: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от себя</w:t>
            </w:r>
          </w:p>
        </w:tc>
      </w:tr>
      <w:tr w:rsidR="004B50E7" w:rsidRPr="004B50E7" w:rsidTr="004B50E7">
        <w:trPr>
          <w:trHeight w:val="828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Системы дверных замков входных и запасных выходов (внутренние задвижки-запоры)</w:t>
            </w: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есть</w:t>
            </w:r>
          </w:p>
        </w:tc>
      </w:tr>
      <w:tr w:rsidR="004B50E7" w:rsidRPr="004B50E7" w:rsidTr="004B50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Наличие указателей «выход»</w:t>
            </w: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есть</w:t>
            </w:r>
          </w:p>
        </w:tc>
      </w:tr>
      <w:tr w:rsidR="004B50E7" w:rsidRPr="004B50E7" w:rsidTr="004B50E7">
        <w:trPr>
          <w:trHeight w:val="1249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Меры по противопожарной охране здания и помещений учебного заведения (сигнализация, вахтовая служба, сторожа и т.п.)</w:t>
            </w: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игнализация – есть,</w:t>
            </w:r>
          </w:p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сторожа   - есть,</w:t>
            </w:r>
          </w:p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вахтовая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служба-есть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B50E7" w:rsidRPr="004B50E7" w:rsidTr="004B50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Наличие оконных решеток и способ их установки (глухие, открывающиеся)</w:t>
            </w: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B50E7" w:rsidRPr="004B50E7" w:rsidTr="004B50E7">
        <w:trPr>
          <w:trHeight w:val="743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Ответственное лицо за пожаробезопасность учреждения  </w:t>
            </w: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Мельков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Н.Г.</w:t>
            </w:r>
          </w:p>
        </w:tc>
      </w:tr>
    </w:tbl>
    <w:p w:rsidR="004B50E7" w:rsidRPr="004B50E7" w:rsidRDefault="004B50E7" w:rsidP="004B50E7">
      <w:pPr>
        <w:spacing w:after="0" w:line="24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Меры по антитеррористической охране школы </w:t>
      </w:r>
    </w:p>
    <w:p w:rsidR="004B50E7" w:rsidRPr="004B50E7" w:rsidRDefault="004B50E7" w:rsidP="004B50E7">
      <w:pPr>
        <w:spacing w:after="0" w:line="24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9"/>
        <w:gridCol w:w="5546"/>
        <w:gridCol w:w="3881"/>
      </w:tblGrid>
      <w:tr w:rsidR="004B50E7" w:rsidRPr="004B50E7" w:rsidTr="004B50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№№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Виды охранных мероприятий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Наличие</w:t>
            </w:r>
          </w:p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Отсутствие </w:t>
            </w:r>
          </w:p>
        </w:tc>
      </w:tr>
      <w:tr w:rsidR="004B50E7" w:rsidRPr="004B50E7" w:rsidTr="004B50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Дневная охрана (вахта)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есть </w:t>
            </w:r>
          </w:p>
        </w:tc>
      </w:tr>
      <w:tr w:rsidR="004B50E7" w:rsidRPr="004B50E7" w:rsidTr="004B50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Ночная охрана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есть</w:t>
            </w:r>
          </w:p>
        </w:tc>
      </w:tr>
      <w:tr w:rsidR="004B50E7" w:rsidRPr="004B50E7" w:rsidTr="004B50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Кнопка тревожной сигнализации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есть</w:t>
            </w:r>
          </w:p>
        </w:tc>
      </w:tr>
      <w:tr w:rsidR="004B50E7" w:rsidRPr="004B50E7" w:rsidTr="004B50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Внутреннее и внешнее видео наблюдение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есть</w:t>
            </w:r>
          </w:p>
        </w:tc>
      </w:tr>
    </w:tbl>
    <w:p w:rsidR="004B50E7" w:rsidRPr="004B50E7" w:rsidRDefault="004B50E7" w:rsidP="004B50E7">
      <w:pPr>
        <w:tabs>
          <w:tab w:val="num" w:pos="0"/>
        </w:tabs>
        <w:spacing w:after="0" w:line="240" w:lineRule="atLeast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Характеристика контингента </w:t>
      </w:r>
      <w:proofErr w:type="gram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4B50E7" w:rsidRPr="004B50E7" w:rsidRDefault="004B50E7" w:rsidP="004B50E7">
      <w:pPr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</w:p>
    <w:p w:rsidR="004B50E7" w:rsidRPr="004B50E7" w:rsidRDefault="004B50E7" w:rsidP="004B50E7">
      <w:pPr>
        <w:spacing w:after="0" w:line="24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Численность учащихся школы за 2016-2017 учебный год.</w:t>
      </w:r>
    </w:p>
    <w:p w:rsidR="004B50E7" w:rsidRPr="004B50E7" w:rsidRDefault="004B50E7" w:rsidP="004B50E7">
      <w:pPr>
        <w:spacing w:after="0" w:line="24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93"/>
        <w:gridCol w:w="1417"/>
        <w:gridCol w:w="1843"/>
        <w:gridCol w:w="1843"/>
        <w:gridCol w:w="1701"/>
        <w:gridCol w:w="1701"/>
      </w:tblGrid>
      <w:tr w:rsidR="004B50E7" w:rsidRPr="004B50E7" w:rsidTr="004B50E7">
        <w:trPr>
          <w:trHeight w:val="322"/>
        </w:trPr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Численность </w:t>
            </w:r>
          </w:p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Обучающихся</w:t>
            </w:r>
          </w:p>
          <w:p w:rsidR="004B50E7" w:rsidRPr="004B50E7" w:rsidRDefault="004B50E7" w:rsidP="004B50E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(чел.)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Год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6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2012/2013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2013/2014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2014/2015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2015\2016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D2D6B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2016\2017</w:t>
            </w:r>
          </w:p>
          <w:p w:rsidR="004B50E7" w:rsidRPr="004B50E7" w:rsidRDefault="00DD2D6B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4B50E7" w:rsidRPr="004B50E7" w:rsidTr="004B50E7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начало года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848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871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823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828</w:t>
            </w:r>
            <w:r w:rsidR="00DD2D6B" w:rsidRPr="00DD2D6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 1.09.16г</w:t>
            </w:r>
          </w:p>
          <w:p w:rsidR="00DD2D6B" w:rsidRPr="004B50E7" w:rsidRDefault="00DD2D6B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797  </w:t>
            </w:r>
            <w:r w:rsidRPr="00DD2D6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 1.11.16г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772"/>
        </w:trPr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конец года</w:t>
            </w:r>
          </w:p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817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850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828 </w:t>
            </w:r>
          </w:p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797     </w:t>
            </w:r>
          </w:p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767</w:t>
            </w:r>
          </w:p>
        </w:tc>
      </w:tr>
      <w:tr w:rsidR="004B50E7" w:rsidRPr="004B50E7" w:rsidTr="004B50E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96%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97%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98%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96%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50E7" w:rsidRPr="004B50E7" w:rsidRDefault="004B50E7" w:rsidP="004B50E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95%</w:t>
            </w:r>
          </w:p>
        </w:tc>
      </w:tr>
    </w:tbl>
    <w:p w:rsidR="004B50E7" w:rsidRPr="004B50E7" w:rsidRDefault="004B50E7" w:rsidP="004B50E7">
      <w:pPr>
        <w:tabs>
          <w:tab w:val="left" w:pos="708"/>
        </w:tabs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Средняя наполняемость групп – 10-15 человек        (мелко </w:t>
      </w:r>
      <w:proofErr w:type="gram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групповые</w:t>
      </w:r>
      <w:proofErr w:type="gram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от 4х человек)</w:t>
      </w:r>
    </w:p>
    <w:p w:rsidR="004B50E7" w:rsidRPr="004B50E7" w:rsidRDefault="004B50E7" w:rsidP="004B50E7">
      <w:pPr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DD2D6B" w:rsidP="00DD2D6B">
      <w:pPr>
        <w:spacing w:after="0" w:line="240" w:lineRule="atLeast"/>
        <w:ind w:right="-1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* Разница контингента на сентябрь и ноябрь обусловлена  открытием нового класса на ИЗО отделении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.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Новое местонахождение  в отдалённом районе ( сахарного завода  в ДДН ) стало известно в ноябре месяце </w:t>
      </w:r>
      <w:r w:rsidR="003F6C16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связи с </w:t>
      </w:r>
      <w:r w:rsidR="003F6C16">
        <w:rPr>
          <w:rFonts w:ascii="Times New Roman" w:eastAsia="Calibri" w:hAnsi="Times New Roman" w:cs="Times New Roman"/>
          <w:sz w:val="24"/>
          <w:szCs w:val="24"/>
          <w:lang w:eastAsia="ru-RU"/>
        </w:rPr>
        <w:t>этим – не все заявленные дети</w:t>
      </w:r>
      <w:r w:rsidR="00865183">
        <w:rPr>
          <w:rFonts w:ascii="Times New Roman" w:eastAsia="Calibri" w:hAnsi="Times New Roman" w:cs="Times New Roman"/>
          <w:sz w:val="24"/>
          <w:szCs w:val="24"/>
          <w:lang w:eastAsia="ru-RU"/>
        </w:rPr>
        <w:t>(</w:t>
      </w:r>
      <w:r w:rsidR="003F6C1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в сентябре</w:t>
      </w:r>
      <w:r w:rsidR="00865183">
        <w:rPr>
          <w:rFonts w:ascii="Times New Roman" w:eastAsia="Calibri" w:hAnsi="Times New Roman" w:cs="Times New Roman"/>
          <w:sz w:val="24"/>
          <w:szCs w:val="24"/>
          <w:lang w:eastAsia="ru-RU"/>
        </w:rPr>
        <w:t>)</w:t>
      </w:r>
      <w:r w:rsidR="003F6C1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смогли продолжить обучение .</w:t>
      </w:r>
    </w:p>
    <w:p w:rsidR="004B50E7" w:rsidRPr="004B50E7" w:rsidRDefault="004B50E7" w:rsidP="004B50E7">
      <w:pPr>
        <w:spacing w:after="0" w:line="240" w:lineRule="atLeast"/>
        <w:ind w:right="-1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right="-1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right="-1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right="-1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right="-1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right="-1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right="-1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right="-1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right="-1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right="-1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right="-1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73509A">
      <w:pPr>
        <w:spacing w:after="0" w:line="240" w:lineRule="atLeast"/>
        <w:ind w:right="-1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Образовательная политика школы</w:t>
      </w:r>
    </w:p>
    <w:p w:rsidR="004B50E7" w:rsidRPr="004B50E7" w:rsidRDefault="004B50E7" w:rsidP="004B50E7">
      <w:pPr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Педагогический коллектив школы строит образовательную деятельность, учитывая  потребности детей и их родителей.        </w:t>
      </w:r>
    </w:p>
    <w:p w:rsidR="004B50E7" w:rsidRPr="004B50E7" w:rsidRDefault="004B50E7" w:rsidP="004B50E7">
      <w:pPr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соответствии с лицензией образовательная деятельность осуществлялась на 3х отделениях школы: отделении музыкального, изобразительного, хореографического искусства.  В 2016-2017 уч. году   производился  дополнительный набор     детей на отделение   </w:t>
      </w:r>
      <w:proofErr w:type="gram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ИЗО</w:t>
      </w:r>
      <w:proofErr w:type="gram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искусства.  На  отделении  хореографии   возобновила обучение группа детей из академического отпуска.   </w:t>
      </w:r>
    </w:p>
    <w:p w:rsidR="004B50E7" w:rsidRPr="004B50E7" w:rsidRDefault="004B50E7" w:rsidP="004B50E7">
      <w:pPr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Ведущей целью образовательной деятельности детской школы искусств является:</w:t>
      </w:r>
    </w:p>
    <w:p w:rsidR="004B50E7" w:rsidRPr="004B50E7" w:rsidRDefault="004B50E7" w:rsidP="004B50E7">
      <w:pPr>
        <w:numPr>
          <w:ilvl w:val="0"/>
          <w:numId w:val="1"/>
        </w:numPr>
        <w:tabs>
          <w:tab w:val="num" w:pos="-567"/>
          <w:tab w:val="num" w:pos="993"/>
        </w:tabs>
        <w:spacing w:after="0" w:line="240" w:lineRule="atLeast"/>
        <w:ind w:left="993" w:right="-1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Создание наиболее благоприятных условий для выявления и развития творческих способностей детей, их самореализации средствами искусства.</w:t>
      </w:r>
    </w:p>
    <w:p w:rsidR="004B50E7" w:rsidRPr="004B50E7" w:rsidRDefault="004B50E7" w:rsidP="004B50E7">
      <w:pPr>
        <w:tabs>
          <w:tab w:val="num" w:pos="-567"/>
          <w:tab w:val="num" w:pos="1440"/>
        </w:tabs>
        <w:spacing w:after="0" w:line="240" w:lineRule="atLeast"/>
        <w:ind w:right="-1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Исходя из поставленной цели, педагогический коллектив решает следующие задачи:</w:t>
      </w:r>
    </w:p>
    <w:p w:rsidR="004B50E7" w:rsidRPr="004B50E7" w:rsidRDefault="004B50E7" w:rsidP="004B50E7">
      <w:pPr>
        <w:numPr>
          <w:ilvl w:val="0"/>
          <w:numId w:val="2"/>
        </w:numPr>
        <w:tabs>
          <w:tab w:val="num" w:pos="-567"/>
          <w:tab w:val="num" w:pos="993"/>
        </w:tabs>
        <w:spacing w:after="0" w:line="240" w:lineRule="atLeast"/>
        <w:ind w:left="993" w:right="-1" w:hanging="415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Обеспечить полноценное художественное образование через    реализацию образовательных программ по видам искусства.</w:t>
      </w:r>
    </w:p>
    <w:p w:rsidR="004B50E7" w:rsidRPr="004B50E7" w:rsidRDefault="004B50E7" w:rsidP="004B50E7">
      <w:pPr>
        <w:numPr>
          <w:ilvl w:val="0"/>
          <w:numId w:val="3"/>
        </w:numPr>
        <w:tabs>
          <w:tab w:val="num" w:pos="-567"/>
        </w:tabs>
        <w:spacing w:after="0" w:line="240" w:lineRule="atLeast"/>
        <w:ind w:right="-1" w:hanging="36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Обеспечить каждому учащемуся школы, независимо от его творческих способностей, поиск своего индивидуального маршрута.</w:t>
      </w:r>
    </w:p>
    <w:p w:rsidR="004B50E7" w:rsidRPr="004B50E7" w:rsidRDefault="004B50E7" w:rsidP="004B50E7">
      <w:pPr>
        <w:numPr>
          <w:ilvl w:val="0"/>
          <w:numId w:val="3"/>
        </w:numPr>
        <w:tabs>
          <w:tab w:val="num" w:pos="-567"/>
        </w:tabs>
        <w:spacing w:after="0" w:line="240" w:lineRule="atLeast"/>
        <w:ind w:right="-1" w:hanging="36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Достижение уровня развития личности учащегося достаточного для их творческой деятельности, самореализации и самовыражения,  позволяющего выпускнику самостоятельно ориентироваться в ценностях мирового культурного пространства. </w:t>
      </w:r>
    </w:p>
    <w:p w:rsidR="004B50E7" w:rsidRPr="004B50E7" w:rsidRDefault="004B50E7" w:rsidP="004B50E7">
      <w:pPr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Педагогический коллектив реализует адаптированные дополнительные общеобразовательные общеразвивающие программы художественно-эстетической направленности. Образовательные  программы – 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разноуровневые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учитывающие индивидуальные способности, склонности, потребности и возможности учащихся. </w:t>
      </w:r>
    </w:p>
    <w:p w:rsidR="004B50E7" w:rsidRPr="004B50E7" w:rsidRDefault="004B50E7" w:rsidP="004B50E7">
      <w:pPr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Образовательные программы разделяются по срокам обучения на</w:t>
      </w:r>
      <w:r w:rsidR="00C15B2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CC7115">
        <w:rPr>
          <w:rFonts w:ascii="Times New Roman" w:eastAsia="Calibri" w:hAnsi="Times New Roman" w:cs="Times New Roman"/>
          <w:sz w:val="24"/>
          <w:szCs w:val="24"/>
          <w:lang w:eastAsia="ru-RU"/>
        </w:rPr>
        <w:t>3-х,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4-х, 5-ти  и 7–ми летние,  реализуются программы ранней профессиональной ориентации обучающихся, рассчитанные на 1-</w:t>
      </w:r>
      <w:smartTag w:uri="urn:schemas-microsoft-com:office:smarttags" w:element="metricconverter">
        <w:smartTagPr>
          <w:attr w:name="ProductID" w:val="2 г"/>
        </w:smartTagPr>
        <w:r w:rsidRPr="004B50E7">
          <w:rPr>
            <w:rFonts w:ascii="Times New Roman" w:eastAsia="Calibri" w:hAnsi="Times New Roman" w:cs="Times New Roman"/>
            <w:sz w:val="24"/>
            <w:szCs w:val="24"/>
            <w:lang w:eastAsia="ru-RU"/>
          </w:rPr>
          <w:t>2 г</w:t>
        </w:r>
      </w:smartTag>
      <w:proofErr w:type="gramEnd"/>
    </w:p>
    <w:p w:rsidR="004B50E7" w:rsidRPr="004B50E7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Контингент учащихся ДШИ состав</w:t>
      </w:r>
      <w:r w:rsidR="00CC7115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="00DD2D6B">
        <w:rPr>
          <w:rFonts w:ascii="Times New Roman" w:eastAsia="Times New Roman" w:hAnsi="Times New Roman" w:cs="Times New Roman"/>
          <w:sz w:val="24"/>
          <w:szCs w:val="24"/>
          <w:lang w:eastAsia="ru-RU"/>
        </w:rPr>
        <w:t>797</w:t>
      </w: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   (по состоянию на  </w:t>
      </w:r>
      <w:r w:rsidR="00CC71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01ноября) </w:t>
      </w: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2016г., с учетом классов хорового пения.</w:t>
      </w:r>
    </w:p>
    <w:p w:rsidR="004B50E7" w:rsidRPr="004B50E7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них:</w:t>
      </w:r>
    </w:p>
    <w:p w:rsidR="004B50E7" w:rsidRPr="004B50E7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–принято в 1кл- 158 уч.</w:t>
      </w:r>
    </w:p>
    <w:p w:rsidR="004B50E7" w:rsidRPr="004B50E7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выпуск - 122 уч.</w:t>
      </w:r>
    </w:p>
    <w:p w:rsidR="004B50E7" w:rsidRPr="004B50E7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2016-2017 учебном году к работе приступили - 39 , на конец года 39  (1 в д\о) преподавателей, которые проводят обучение на следующих отделениях и инструментах:</w:t>
      </w:r>
    </w:p>
    <w:p w:rsidR="004B50E7" w:rsidRPr="004B50E7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Музыкальное отделение</w:t>
      </w:r>
    </w:p>
    <w:p w:rsidR="004B50E7" w:rsidRPr="004B50E7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Фортепиано</w:t>
      </w:r>
    </w:p>
    <w:p w:rsidR="004B50E7" w:rsidRPr="004B50E7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Виолончель</w:t>
      </w:r>
    </w:p>
    <w:p w:rsidR="004B50E7" w:rsidRPr="004B50E7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Скрипка</w:t>
      </w:r>
    </w:p>
    <w:p w:rsidR="004B50E7" w:rsidRPr="004B50E7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Народные инструменты (баян, домра, гитара</w:t>
      </w:r>
      <w:proofErr w:type="gramStart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</w:p>
    <w:p w:rsidR="004B50E7" w:rsidRPr="004B50E7" w:rsidRDefault="004B50E7" w:rsidP="004B50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Духовые инструменты </w:t>
      </w:r>
      <w:r w:rsidRPr="004B50E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(флейта, </w:t>
      </w:r>
      <w:proofErr w:type="spellStart"/>
      <w:r w:rsidRPr="004B50E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курай</w:t>
      </w:r>
      <w:proofErr w:type="spellEnd"/>
      <w:r w:rsidRPr="004B50E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, саксофон).</w:t>
      </w:r>
    </w:p>
    <w:p w:rsidR="004B50E7" w:rsidRPr="004B50E7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-  Сольное пение</w:t>
      </w:r>
    </w:p>
    <w:p w:rsidR="004B50E7" w:rsidRPr="004B50E7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- Хоровое пение</w:t>
      </w:r>
    </w:p>
    <w:p w:rsidR="004B50E7" w:rsidRPr="004B50E7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Отделение </w:t>
      </w:r>
      <w:proofErr w:type="gramStart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</w:t>
      </w:r>
      <w:proofErr w:type="gramEnd"/>
    </w:p>
    <w:p w:rsidR="004B50E7" w:rsidRPr="004B50E7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Отделение хореография</w:t>
      </w:r>
    </w:p>
    <w:p w:rsidR="00CC7115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Дополнительные дисциплины как предмет по выбору – индивидуальное сольфеджио, </w:t>
      </w:r>
    </w:p>
    <w:p w:rsidR="00CC7115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музицирование</w:t>
      </w:r>
      <w:proofErr w:type="spellEnd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  доп. инструмент фортепиано, синтезатор, балалайка, духовые и др. инструменты </w:t>
      </w:r>
    </w:p>
    <w:p w:rsidR="004B50E7" w:rsidRPr="004B50E7" w:rsidRDefault="004B50E7" w:rsidP="004B50E7">
      <w:p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</w:t>
      </w:r>
      <w:proofErr w:type="gramStart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.о</w:t>
      </w:r>
      <w:proofErr w:type="gramEnd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ркестра</w:t>
      </w:r>
      <w:proofErr w:type="spellEnd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B50E7" w:rsidRPr="004B50E7" w:rsidRDefault="004B50E7" w:rsidP="004B50E7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B50E7" w:rsidRPr="004B50E7" w:rsidRDefault="004B50E7" w:rsidP="004B50E7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B50E7" w:rsidRPr="004B50E7" w:rsidRDefault="004B50E7" w:rsidP="004B50E7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B50E7" w:rsidRPr="004B50E7" w:rsidRDefault="004B50E7" w:rsidP="004B50E7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B50E7" w:rsidRPr="004B50E7" w:rsidRDefault="004B50E7" w:rsidP="004B50E7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B50E7" w:rsidRPr="004B50E7" w:rsidRDefault="004B50E7" w:rsidP="004B50E7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 Контингент учащихся на апрель 2016-2017 уч. года </w:t>
      </w:r>
    </w:p>
    <w:p w:rsidR="004B50E7" w:rsidRPr="004B50E7" w:rsidRDefault="004B50E7" w:rsidP="004B50E7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916"/>
        <w:gridCol w:w="1702"/>
        <w:gridCol w:w="2268"/>
        <w:gridCol w:w="1702"/>
        <w:gridCol w:w="1984"/>
        <w:gridCol w:w="1198"/>
      </w:tblGrid>
      <w:tr w:rsidR="004B50E7" w:rsidRPr="004B50E7" w:rsidTr="004B50E7">
        <w:trPr>
          <w:tblHeader/>
          <w:tblCellSpacing w:w="0" w:type="dxa"/>
        </w:trPr>
        <w:tc>
          <w:tcPr>
            <w:tcW w:w="890" w:type="pct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Специальность </w:t>
            </w:r>
          </w:p>
        </w:tc>
        <w:tc>
          <w:tcPr>
            <w:tcW w:w="790" w:type="pct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учащихся на начало учебного года</w:t>
            </w:r>
          </w:p>
        </w:tc>
        <w:tc>
          <w:tcPr>
            <w:tcW w:w="1053" w:type="pct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учащихся на конец учебного года</w:t>
            </w:r>
          </w:p>
        </w:tc>
        <w:tc>
          <w:tcPr>
            <w:tcW w:w="2267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них</w:t>
            </w:r>
          </w:p>
        </w:tc>
      </w:tr>
      <w:tr w:rsidR="004B50E7" w:rsidRPr="004B50E7" w:rsidTr="004B50E7">
        <w:trPr>
          <w:trHeight w:val="731"/>
          <w:tblHeader/>
          <w:tblCellSpacing w:w="0" w:type="dxa"/>
        </w:trPr>
        <w:tc>
          <w:tcPr>
            <w:tcW w:w="890" w:type="pct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90" w:type="pct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53" w:type="pct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выпуск.</w:t>
            </w: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классах</w:t>
            </w:r>
            <w:proofErr w:type="gramEnd"/>
          </w:p>
        </w:tc>
        <w:tc>
          <w:tcPr>
            <w:tcW w:w="9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Вновь 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принятые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1кл  / в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теч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5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Отсев </w:t>
            </w:r>
          </w:p>
        </w:tc>
      </w:tr>
      <w:tr w:rsidR="004B50E7" w:rsidRPr="004B50E7" w:rsidTr="004B50E7">
        <w:trPr>
          <w:tblCellSpacing w:w="0" w:type="dxa"/>
        </w:trPr>
        <w:tc>
          <w:tcPr>
            <w:tcW w:w="8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Сольное пение</w:t>
            </w:r>
          </w:p>
        </w:tc>
        <w:tc>
          <w:tcPr>
            <w:tcW w:w="7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69</w:t>
            </w:r>
          </w:p>
        </w:tc>
        <w:tc>
          <w:tcPr>
            <w:tcW w:w="10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63</w:t>
            </w:r>
          </w:p>
        </w:tc>
        <w:tc>
          <w:tcPr>
            <w:tcW w:w="7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32 / 2</w:t>
            </w:r>
          </w:p>
        </w:tc>
        <w:tc>
          <w:tcPr>
            <w:tcW w:w="5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</w:tr>
      <w:tr w:rsidR="004B50E7" w:rsidRPr="004B50E7" w:rsidTr="004B50E7">
        <w:trPr>
          <w:tblCellSpacing w:w="0" w:type="dxa"/>
        </w:trPr>
        <w:tc>
          <w:tcPr>
            <w:tcW w:w="8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2.Хоровое пение</w:t>
            </w:r>
          </w:p>
        </w:tc>
        <w:tc>
          <w:tcPr>
            <w:tcW w:w="7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</w:t>
            </w:r>
          </w:p>
        </w:tc>
        <w:tc>
          <w:tcPr>
            <w:tcW w:w="10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</w:t>
            </w:r>
          </w:p>
        </w:tc>
        <w:tc>
          <w:tcPr>
            <w:tcW w:w="7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5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B50E7" w:rsidRPr="004B50E7" w:rsidTr="004B50E7">
        <w:trPr>
          <w:trHeight w:val="440"/>
          <w:tblCellSpacing w:w="0" w:type="dxa"/>
        </w:trPr>
        <w:tc>
          <w:tcPr>
            <w:tcW w:w="8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3.Изобразительное искусство</w:t>
            </w:r>
          </w:p>
        </w:tc>
        <w:tc>
          <w:tcPr>
            <w:tcW w:w="7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0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B50E7" w:rsidRPr="004B50E7" w:rsidTr="004B50E7">
        <w:trPr>
          <w:tblCellSpacing w:w="0" w:type="dxa"/>
        </w:trPr>
        <w:tc>
          <w:tcPr>
            <w:tcW w:w="8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4. Фортепиано</w:t>
            </w:r>
          </w:p>
        </w:tc>
        <w:tc>
          <w:tcPr>
            <w:tcW w:w="7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10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121/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уч. Акад. Отп.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Всего:123</w:t>
            </w:r>
          </w:p>
        </w:tc>
        <w:tc>
          <w:tcPr>
            <w:tcW w:w="7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9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5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</w:t>
            </w:r>
          </w:p>
        </w:tc>
      </w:tr>
      <w:tr w:rsidR="004B50E7" w:rsidRPr="004B50E7" w:rsidTr="004B50E7">
        <w:trPr>
          <w:tblCellSpacing w:w="0" w:type="dxa"/>
        </w:trPr>
        <w:tc>
          <w:tcPr>
            <w:tcW w:w="8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Народные инструменты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Баян-21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Домра-27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Гитара-11</w:t>
            </w:r>
          </w:p>
        </w:tc>
        <w:tc>
          <w:tcPr>
            <w:tcW w:w="10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Баян-20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Домра-25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Гитара-11</w:t>
            </w:r>
          </w:p>
        </w:tc>
        <w:tc>
          <w:tcPr>
            <w:tcW w:w="7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B50E7" w:rsidRPr="004B50E7" w:rsidTr="004B50E7">
        <w:trPr>
          <w:tblCellSpacing w:w="0" w:type="dxa"/>
        </w:trPr>
        <w:tc>
          <w:tcPr>
            <w:tcW w:w="8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Оркестровые инструменты</w:t>
            </w:r>
          </w:p>
        </w:tc>
        <w:tc>
          <w:tcPr>
            <w:tcW w:w="7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after="0" w:line="240" w:lineRule="auto"/>
              <w:ind w:left="-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  <w:p w:rsidR="004B50E7" w:rsidRPr="004B50E7" w:rsidRDefault="004B50E7" w:rsidP="004B50E7">
            <w:pPr>
              <w:spacing w:after="0" w:line="240" w:lineRule="auto"/>
              <w:ind w:left="-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Скрипка-17</w:t>
            </w:r>
          </w:p>
          <w:p w:rsidR="004B50E7" w:rsidRPr="004B50E7" w:rsidRDefault="004B50E7" w:rsidP="004B50E7">
            <w:pPr>
              <w:spacing w:after="0" w:line="240" w:lineRule="auto"/>
              <w:ind w:left="-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Виолончель-11</w:t>
            </w:r>
          </w:p>
          <w:p w:rsidR="004B50E7" w:rsidRPr="004B50E7" w:rsidRDefault="004B50E7" w:rsidP="004B50E7">
            <w:pPr>
              <w:spacing w:after="0" w:line="240" w:lineRule="auto"/>
              <w:ind w:left="-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Саксофон-5</w:t>
            </w:r>
          </w:p>
          <w:p w:rsidR="004B50E7" w:rsidRPr="004B50E7" w:rsidRDefault="004B50E7" w:rsidP="004B50E7">
            <w:pPr>
              <w:spacing w:after="0" w:line="240" w:lineRule="auto"/>
              <w:ind w:left="-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Флейта-4</w:t>
            </w:r>
          </w:p>
        </w:tc>
        <w:tc>
          <w:tcPr>
            <w:tcW w:w="10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after="0" w:line="240" w:lineRule="auto"/>
              <w:ind w:left="-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  <w:p w:rsidR="004B50E7" w:rsidRPr="004B50E7" w:rsidRDefault="004B50E7" w:rsidP="004B50E7">
            <w:pPr>
              <w:spacing w:after="0" w:line="240" w:lineRule="auto"/>
              <w:ind w:left="-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Скрипка-16</w:t>
            </w:r>
          </w:p>
          <w:p w:rsidR="004B50E7" w:rsidRPr="004B50E7" w:rsidRDefault="004B50E7" w:rsidP="004B50E7">
            <w:pPr>
              <w:spacing w:after="0" w:line="240" w:lineRule="auto"/>
              <w:ind w:left="-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Виолончель-12</w:t>
            </w:r>
          </w:p>
          <w:p w:rsidR="004B50E7" w:rsidRPr="004B50E7" w:rsidRDefault="004B50E7" w:rsidP="004B50E7">
            <w:pPr>
              <w:spacing w:after="0" w:line="240" w:lineRule="auto"/>
              <w:ind w:left="-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Саксофон-4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Флейта-2</w:t>
            </w:r>
          </w:p>
        </w:tc>
        <w:tc>
          <w:tcPr>
            <w:tcW w:w="7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tabs>
                <w:tab w:val="left" w:pos="4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B50E7" w:rsidRPr="004B50E7" w:rsidTr="004B50E7">
        <w:trPr>
          <w:tblCellSpacing w:w="0" w:type="dxa"/>
        </w:trPr>
        <w:tc>
          <w:tcPr>
            <w:tcW w:w="8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Хореография</w:t>
            </w:r>
          </w:p>
        </w:tc>
        <w:tc>
          <w:tcPr>
            <w:tcW w:w="7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10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7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46 \             \3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акад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тп.-</w:t>
            </w:r>
            <w:r w:rsidR="00CC71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B50E7" w:rsidRPr="004B50E7" w:rsidTr="004B50E7">
        <w:trPr>
          <w:tblCellSpacing w:w="0" w:type="dxa"/>
        </w:trPr>
        <w:tc>
          <w:tcPr>
            <w:tcW w:w="8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7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B966C3" w:rsidP="00B966C3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797</w:t>
            </w:r>
          </w:p>
        </w:tc>
        <w:tc>
          <w:tcPr>
            <w:tcW w:w="10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B966C3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767</w:t>
            </w:r>
          </w:p>
        </w:tc>
        <w:tc>
          <w:tcPr>
            <w:tcW w:w="79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B966C3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9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5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B50E7" w:rsidRPr="004B50E7" w:rsidRDefault="004B50E7" w:rsidP="004B50E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</w:tbl>
    <w:p w:rsidR="004B50E7" w:rsidRPr="004B50E7" w:rsidRDefault="004B50E7" w:rsidP="004B50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50E7" w:rsidRPr="00B966C3" w:rsidRDefault="004B50E7" w:rsidP="004B50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966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Дополнительные </w:t>
      </w:r>
      <w:r w:rsidRPr="00B966C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общеразвивающие, общеобразовательные программы</w:t>
      </w:r>
    </w:p>
    <w:p w:rsidR="004B50E7" w:rsidRPr="00B966C3" w:rsidRDefault="004B50E7" w:rsidP="004B50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( художественно- эстетической направленности)</w:t>
      </w:r>
    </w:p>
    <w:p w:rsidR="004B50E7" w:rsidRPr="004B50E7" w:rsidRDefault="004B50E7" w:rsidP="004B50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B966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.В области музыкального искусства</w:t>
      </w:r>
    </w:p>
    <w:p w:rsidR="004B50E7" w:rsidRPr="00DD2D6B" w:rsidRDefault="004B50E7" w:rsidP="004B50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2D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«Основы инструментального исполнительства»:</w:t>
      </w:r>
    </w:p>
    <w:p w:rsidR="004B50E7" w:rsidRPr="004B50E7" w:rsidRDefault="004B50E7" w:rsidP="004B50E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«Фортепиано» (срок освоения  – 5; 7  лет)</w:t>
      </w:r>
    </w:p>
    <w:p w:rsidR="004B50E7" w:rsidRPr="004B50E7" w:rsidRDefault="004B50E7" w:rsidP="004B50E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«Струнные инструменты» (срок освоения  – 5; 7лет)</w:t>
      </w:r>
    </w:p>
    <w:p w:rsidR="004B50E7" w:rsidRPr="004B50E7" w:rsidRDefault="004B50E7" w:rsidP="004B50E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«Духовые и ударные инструменты» (срок освоения  –5   лет)</w:t>
      </w:r>
    </w:p>
    <w:p w:rsidR="004B50E7" w:rsidRPr="004B50E7" w:rsidRDefault="004B50E7" w:rsidP="004B50E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 Народные инструменты»  (срок освоения  – 5; 7  лет)</w:t>
      </w:r>
    </w:p>
    <w:p w:rsidR="004B50E7" w:rsidRPr="00DD2D6B" w:rsidRDefault="004B50E7" w:rsidP="004B50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2D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«Основы  </w:t>
      </w:r>
      <w:proofErr w:type="gramStart"/>
      <w:r w:rsidRPr="00DD2D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вокального-хорового</w:t>
      </w:r>
      <w:proofErr w:type="gramEnd"/>
      <w:r w:rsidRPr="00DD2D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исполнительства»:</w:t>
      </w:r>
    </w:p>
    <w:p w:rsidR="004B50E7" w:rsidRPr="004B50E7" w:rsidRDefault="004B50E7" w:rsidP="004B50E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Сольное  пение» (срок освоения  – 5  лет) </w:t>
      </w:r>
    </w:p>
    <w:p w:rsidR="004B50E7" w:rsidRPr="004B50E7" w:rsidRDefault="004B50E7" w:rsidP="004B50E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«Хоровое  пение» (срок освоения – 5 лет</w:t>
      </w:r>
      <w:proofErr w:type="gramStart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)</w:t>
      </w:r>
      <w:proofErr w:type="gramEnd"/>
    </w:p>
    <w:p w:rsidR="004B50E7" w:rsidRPr="00DD2D6B" w:rsidRDefault="004B50E7" w:rsidP="004B50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2D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2.В области  хореографического искусства:</w:t>
      </w:r>
    </w:p>
    <w:p w:rsidR="004B50E7" w:rsidRPr="004B50E7" w:rsidRDefault="004B50E7" w:rsidP="004B50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50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«Основы хореографического   искусства»</w:t>
      </w: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(срок освоения – 5 лет) </w:t>
      </w:r>
    </w:p>
    <w:p w:rsidR="004B50E7" w:rsidRPr="004B50E7" w:rsidRDefault="004B50E7" w:rsidP="004B50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3.В области изобразительного искусства:</w:t>
      </w:r>
    </w:p>
    <w:p w:rsidR="004B50E7" w:rsidRPr="004B50E7" w:rsidRDefault="004B50E7" w:rsidP="004B50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50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«Основы изобразительного искусства »</w:t>
      </w: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(срок освоения 4 года)</w:t>
      </w:r>
    </w:p>
    <w:p w:rsidR="004B50E7" w:rsidRPr="004B50E7" w:rsidRDefault="004B50E7" w:rsidP="004B50E7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«Рисунок»</w:t>
      </w:r>
    </w:p>
    <w:p w:rsidR="004B50E7" w:rsidRPr="004B50E7" w:rsidRDefault="004B50E7" w:rsidP="004B50E7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«Живопись»</w:t>
      </w:r>
    </w:p>
    <w:p w:rsidR="004B50E7" w:rsidRPr="004B50E7" w:rsidRDefault="004B50E7" w:rsidP="004B50E7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«Композиция»</w:t>
      </w:r>
    </w:p>
    <w:p w:rsidR="004B50E7" w:rsidRPr="004B50E7" w:rsidRDefault="004B50E7" w:rsidP="004B50E7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«Декоративно-прикладное творчество»</w:t>
      </w:r>
    </w:p>
    <w:p w:rsidR="004B50E7" w:rsidRPr="004B50E7" w:rsidRDefault="004B50E7" w:rsidP="004B50E7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«История изобразительного искусства»</w:t>
      </w:r>
    </w:p>
    <w:p w:rsidR="004B50E7" w:rsidRPr="004B50E7" w:rsidRDefault="004B50E7" w:rsidP="004B50E7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«Пленэр»</w:t>
      </w:r>
    </w:p>
    <w:p w:rsidR="004B50E7" w:rsidRPr="004B50E7" w:rsidRDefault="004B50E7" w:rsidP="004B50E7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«Основы изобразительного искусства и рисование» (</w:t>
      </w: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освоения 3года)</w:t>
      </w:r>
    </w:p>
    <w:p w:rsidR="004B50E7" w:rsidRPr="004B50E7" w:rsidRDefault="004B50E7" w:rsidP="004B50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4 .</w:t>
      </w:r>
      <w:r w:rsidRPr="007350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Подготовительный класс</w:t>
      </w: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«Музыкальное искусство»,  срок обучения 1  год.</w:t>
      </w:r>
    </w:p>
    <w:p w:rsidR="004B50E7" w:rsidRPr="004B50E7" w:rsidRDefault="004B50E7" w:rsidP="004B50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5.</w:t>
      </w:r>
      <w:r w:rsidRPr="007350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</w:t>
      </w:r>
      <w:proofErr w:type="gramStart"/>
      <w:r w:rsidRPr="007350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.к</w:t>
      </w:r>
      <w:proofErr w:type="gramEnd"/>
      <w:r w:rsidRPr="007350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ласс</w:t>
      </w: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«Музыкальное искусство», срок обучения  1-2 года.</w:t>
      </w:r>
    </w:p>
    <w:p w:rsidR="004B50E7" w:rsidRPr="004B50E7" w:rsidRDefault="004B50E7" w:rsidP="004B50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РЕЖИМ РАБОТЫ:</w:t>
      </w:r>
    </w:p>
    <w:p w:rsidR="004B50E7" w:rsidRPr="004B50E7" w:rsidRDefault="004B50E7" w:rsidP="004B50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Полный рабочий день с 8.00   до 20:00.  Понедельник - Суббота</w:t>
      </w:r>
    </w:p>
    <w:p w:rsidR="004B50E7" w:rsidRPr="004B50E7" w:rsidRDefault="004B50E7" w:rsidP="004B50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(по письменному заявлению родителей – индивидуальные уроки могут быть сдвинуты)        </w:t>
      </w:r>
    </w:p>
    <w:p w:rsidR="004B50E7" w:rsidRPr="004B50E7" w:rsidRDefault="004B50E7" w:rsidP="004B50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Каникулы:      Осенние: </w:t>
      </w:r>
      <w:r w:rsidR="0073509A">
        <w:rPr>
          <w:rFonts w:ascii="Times New Roman" w:eastAsia="Times New Roman" w:hAnsi="Times New Roman" w:cs="Times New Roman"/>
          <w:sz w:val="24"/>
          <w:szCs w:val="24"/>
          <w:lang w:eastAsia="ru-RU"/>
        </w:rPr>
        <w:t>31</w:t>
      </w: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.1</w:t>
      </w:r>
      <w:r w:rsidR="0073509A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.2016 - 0</w:t>
      </w:r>
      <w:r w:rsidR="0073509A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.11.2016</w:t>
      </w: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             Зимние: 2</w:t>
      </w:r>
      <w:r w:rsidR="0073509A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.12.2016 - </w:t>
      </w:r>
      <w:r w:rsidR="0073509A">
        <w:rPr>
          <w:rFonts w:ascii="Times New Roman" w:eastAsia="Times New Roman" w:hAnsi="Times New Roman" w:cs="Times New Roman"/>
          <w:sz w:val="24"/>
          <w:szCs w:val="24"/>
          <w:lang w:eastAsia="ru-RU"/>
        </w:rPr>
        <w:t>08</w:t>
      </w: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.01.2017</w:t>
      </w: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             Весенние: 20.03.2017- 28.03.2017</w:t>
      </w:r>
    </w:p>
    <w:p w:rsidR="004B50E7" w:rsidRPr="004B50E7" w:rsidRDefault="004B50E7" w:rsidP="004B50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Летние: 01.06.2017 – 31.08.2017</w:t>
      </w:r>
    </w:p>
    <w:p w:rsidR="004B50E7" w:rsidRPr="004B50E7" w:rsidRDefault="004B50E7" w:rsidP="004B50E7">
      <w:pPr>
        <w:spacing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Детская школа искусств -  муниципальное бюджетное   учреждение дополнительного образования</w:t>
      </w:r>
      <w:proofErr w:type="gram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.</w:t>
      </w:r>
      <w:proofErr w:type="gram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В сотворчестве и сотрудничестве педагогов с учащихся и их родителями, мы помогаем открыть  и    познать  огромный, увлекательный, прекрасный мир искусства. Сформированная образовательная среда в школе позволяет педагогическому коллективу развивать эмоциональную и интеллектуальную сферы личности ребёнка, а самое главное, даёт возможность каждому обучающемуся реализовывать себя в выбранной деятельности.   В условиях непредсказуемо бурного вхождения России в информационную цивилизацию и рыночную экономику, при всем несоответствии этому реальных региональных условий - приоритетной педагогической задачей общества является претворение в системе образования и его структуре общечеловеческих задач по формированию и сохранению компонентов духовной культуры. Музыкально-художественное образование детей - характеризуется своей особой ролью в развитии личности ребенка. В настоящее время образованный человек должен уметь ориентироваться в традициях отечественной и мировой культуры, в современной системе ценностей, отличаться мобильностью и активной социальной адаптацией в обществе. Практика показывает, что все эти требования не могут быть реализованы без использования дополнительного образования.</w:t>
      </w:r>
    </w:p>
    <w:p w:rsidR="004B50E7" w:rsidRPr="004B50E7" w:rsidRDefault="004B50E7" w:rsidP="004B50E7">
      <w:pPr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Педагоги ведут активную концертно-просветительную деятельность, работу с родителями, принимают участие с детьми в конкурсах различного уровня, повышают свой профессиональный уровень.</w:t>
      </w:r>
    </w:p>
    <w:p w:rsidR="004B50E7" w:rsidRPr="004B50E7" w:rsidRDefault="004B50E7" w:rsidP="004B50E7">
      <w:pPr>
        <w:tabs>
          <w:tab w:val="left" w:pos="0"/>
        </w:tabs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«НДШИ» - очень  значимое, единственное учебное учреждение  дополнительного образования   детей в районе     которое обслуживает   близь лежащие деревни и населенные пункты. Это  очаг профессиональной музыкально-эстетической  культуры, так необходимый для нравственного здоровья нашего подрастающего поколения!</w:t>
      </w:r>
    </w:p>
    <w:p w:rsidR="004B50E7" w:rsidRPr="004B50E7" w:rsidRDefault="004B50E7" w:rsidP="004B50E7">
      <w:pPr>
        <w:tabs>
          <w:tab w:val="left" w:pos="708"/>
        </w:tabs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ab/>
        <w:t xml:space="preserve">За 50 лет в школе сложился стабильный творческий коллектив.  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Внедряются новые образовательные программы и методики.</w:t>
      </w:r>
    </w:p>
    <w:p w:rsidR="004B50E7" w:rsidRPr="004B50E7" w:rsidRDefault="004B50E7" w:rsidP="004B50E7">
      <w:pPr>
        <w:tabs>
          <w:tab w:val="left" w:pos="0"/>
          <w:tab w:val="left" w:pos="2880"/>
          <w:tab w:val="left" w:pos="4500"/>
        </w:tabs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Достаточно высокий кадровый потенциал, стремление педагогов к повышению профессионального уровня и педагогическому поиску создают необходимые условия для развития и движения вперед.  </w:t>
      </w:r>
    </w:p>
    <w:p w:rsidR="004B50E7" w:rsidRPr="004B50E7" w:rsidRDefault="004B50E7" w:rsidP="004B50E7">
      <w:pPr>
        <w:tabs>
          <w:tab w:val="left" w:pos="0"/>
          <w:tab w:val="left" w:pos="2880"/>
          <w:tab w:val="left" w:pos="4500"/>
        </w:tabs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Подтверждение этому  - Почетные грамоты   Министерства культуры и Почетные грамоты Главы  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Нурлатского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 района и отдела культуры.     </w:t>
      </w:r>
    </w:p>
    <w:p w:rsidR="004B50E7" w:rsidRPr="004B50E7" w:rsidRDefault="004B50E7" w:rsidP="004B50E7">
      <w:pPr>
        <w:tabs>
          <w:tab w:val="left" w:pos="0"/>
          <w:tab w:val="left" w:pos="2880"/>
          <w:tab w:val="left" w:pos="4500"/>
        </w:tabs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Имя детской школы искусств известно  далеко за пределами города. Педагогический коллектив школы имеет многочисленные награды: Дипломы, Грамоты, Благодарственные письма организаторов международных, всероссийских, республиканских конкурсов за плодотворное сотрудничество и за высокие профессиональные качества и компетентность, проявленные при подготовке участников  конкурса.  Педагоги школы искусств являются  постоянными участниками и призерами   конкурсов профессионального мастерства.   </w:t>
      </w:r>
    </w:p>
    <w:p w:rsidR="004B50E7" w:rsidRPr="004B50E7" w:rsidRDefault="004B50E7" w:rsidP="004B50E7">
      <w:pPr>
        <w:spacing w:after="0" w:line="240" w:lineRule="atLeast"/>
        <w:ind w:right="-1"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Социальная активность и социальное партнёрство образовательного учреждения   отражается публикации в СМИ</w:t>
      </w:r>
      <w:proofErr w:type="gramStart"/>
      <w:r w:rsidRPr="004B50E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.</w:t>
      </w:r>
      <w:proofErr w:type="gramEnd"/>
    </w:p>
    <w:p w:rsidR="004B50E7" w:rsidRPr="004B50E7" w:rsidRDefault="004B50E7" w:rsidP="004B50E7">
      <w:pPr>
        <w:spacing w:after="0" w:line="240" w:lineRule="atLeast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имеет постоянных информационных партнёров:</w:t>
      </w:r>
    </w:p>
    <w:p w:rsidR="004B50E7" w:rsidRPr="004B50E7" w:rsidRDefault="004B50E7" w:rsidP="004B50E7">
      <w:pPr>
        <w:spacing w:after="0" w:line="240" w:lineRule="atLeast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Газета "Дружба"  </w:t>
      </w:r>
    </w:p>
    <w:p w:rsidR="004B50E7" w:rsidRPr="004B50E7" w:rsidRDefault="004B50E7" w:rsidP="004B50E7">
      <w:pPr>
        <w:tabs>
          <w:tab w:val="left" w:pos="708"/>
        </w:tabs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Телекомпания «Нурлат  ТВ»</w:t>
      </w:r>
    </w:p>
    <w:p w:rsidR="004B50E7" w:rsidRPr="004B50E7" w:rsidRDefault="004B50E7" w:rsidP="004B50E7">
      <w:pPr>
        <w:tabs>
          <w:tab w:val="num" w:pos="720"/>
        </w:tabs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«Бим-радио»</w:t>
      </w:r>
    </w:p>
    <w:p w:rsidR="004B50E7" w:rsidRPr="004B50E7" w:rsidRDefault="004B50E7" w:rsidP="004B50E7">
      <w:pPr>
        <w:tabs>
          <w:tab w:val="num" w:pos="720"/>
        </w:tabs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В печатных изданиях, сюжетах новостей городского телевидения и местного радио  рассказывается  о жизни и успехах воспитанников и педагогах школы искусств</w:t>
      </w:r>
    </w:p>
    <w:p w:rsidR="004B50E7" w:rsidRPr="004B50E7" w:rsidRDefault="004B50E7" w:rsidP="004B50E7">
      <w:pPr>
        <w:tabs>
          <w:tab w:val="num" w:pos="720"/>
        </w:tabs>
        <w:spacing w:after="0" w:line="240" w:lineRule="atLeast"/>
        <w:ind w:right="-1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Школа активно участвует в жизни города, района и республики. 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Учащиеся и педагоги школы принимают участие во всех значительных культурных мероприятиях города, посвящённых государственным и иным праздникам. </w:t>
      </w:r>
    </w:p>
    <w:p w:rsidR="004B50E7" w:rsidRPr="004B50E7" w:rsidRDefault="004B50E7" w:rsidP="004B50E7">
      <w:pPr>
        <w:tabs>
          <w:tab w:val="num" w:pos="0"/>
        </w:tabs>
        <w:spacing w:after="0" w:line="240" w:lineRule="atLeast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Школа является  организатором и участником   многочисленных   городских мероприятий.</w:t>
      </w:r>
    </w:p>
    <w:p w:rsidR="004B50E7" w:rsidRPr="004B50E7" w:rsidRDefault="004B50E7" w:rsidP="004B50E7">
      <w:pPr>
        <w:spacing w:after="0" w:line="240" w:lineRule="atLeast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Школа иску</w:t>
      </w:r>
      <w:proofErr w:type="gramStart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сств пр</w:t>
      </w:r>
      <w:proofErr w:type="gramEnd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одолжает сотрудничество со многими учреждениями города.  В течение года проводятся    благотворительные акции совместно с СОШ  «Дарю добро» </w:t>
      </w:r>
      <w:proofErr w:type="gramStart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 средств для больных детей )</w:t>
      </w:r>
    </w:p>
    <w:p w:rsidR="004B50E7" w:rsidRPr="004B50E7" w:rsidRDefault="004B50E7" w:rsidP="004B50E7">
      <w:pPr>
        <w:spacing w:after="0" w:line="240" w:lineRule="atLeast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Концерты,  посвященные Дню пожилого человека и инвалидов,  Дню матери, и мн.др.               </w:t>
      </w:r>
    </w:p>
    <w:p w:rsidR="004B50E7" w:rsidRPr="004B50E7" w:rsidRDefault="004B50E7" w:rsidP="004B50E7">
      <w:pPr>
        <w:spacing w:after="0" w:line="240" w:lineRule="atLeast"/>
        <w:ind w:left="1080"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tabs>
          <w:tab w:val="num" w:pos="0"/>
        </w:tabs>
        <w:spacing w:after="0" w:line="240" w:lineRule="atLeast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протяжении многих лет «НДШИ» сотрудничает с </w:t>
      </w:r>
      <w:proofErr w:type="spellStart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Альметьвским</w:t>
      </w:r>
      <w:proofErr w:type="spellEnd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музыкальным колледжем им. Ф.З. </w:t>
      </w:r>
      <w:proofErr w:type="spellStart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Яруллина</w:t>
      </w:r>
      <w:proofErr w:type="spellEnd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Казанским муз. колледжем им.  </w:t>
      </w:r>
      <w:proofErr w:type="spellStart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Ауходеева</w:t>
      </w:r>
      <w:proofErr w:type="spellEnd"/>
      <w:proofErr w:type="gramStart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Постоянно проходят творческие встречи со студентами, мастер – классы  и консультации преподавателей   для учащихся  школы. Так же  сотрудничаем с творческими коллективами Казанского </w:t>
      </w:r>
      <w:proofErr w:type="gramStart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Гос. университета</w:t>
      </w:r>
      <w:proofErr w:type="gramEnd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культуры   и искусства.</w:t>
      </w:r>
    </w:p>
    <w:p w:rsidR="004B50E7" w:rsidRPr="004B50E7" w:rsidRDefault="004B50E7" w:rsidP="004B50E7">
      <w:pPr>
        <w:tabs>
          <w:tab w:val="num" w:pos="0"/>
        </w:tabs>
        <w:spacing w:after="0" w:line="240" w:lineRule="atLeast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За последний год   наши воспитанники  поступили в учебные заведения художественно-эстетического профиля:</w:t>
      </w:r>
    </w:p>
    <w:p w:rsidR="004B50E7" w:rsidRPr="004B50E7" w:rsidRDefault="004B50E7" w:rsidP="004B50E7">
      <w:pPr>
        <w:tabs>
          <w:tab w:val="num" w:pos="0"/>
        </w:tabs>
        <w:spacing w:after="0" w:line="240" w:lineRule="atLeast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50E7" w:rsidRPr="000309B5" w:rsidRDefault="004B50E7" w:rsidP="004B50E7">
      <w:pPr>
        <w:spacing w:after="0" w:line="240" w:lineRule="atLeast"/>
        <w:ind w:right="-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309B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Выпускники НДШИ, поступившие в профильные учебные заведения в 2016-17 г.</w:t>
      </w:r>
    </w:p>
    <w:tbl>
      <w:tblPr>
        <w:tblpPr w:leftFromText="180" w:rightFromText="180" w:vertAnchor="text" w:horzAnchor="margin" w:tblpY="63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3"/>
        <w:gridCol w:w="2371"/>
        <w:gridCol w:w="3251"/>
        <w:gridCol w:w="8"/>
        <w:gridCol w:w="2226"/>
        <w:gridCol w:w="2437"/>
      </w:tblGrid>
      <w:tr w:rsidR="004B50E7" w:rsidRPr="004B50E7" w:rsidTr="004B50E7">
        <w:tc>
          <w:tcPr>
            <w:tcW w:w="54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92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</w:t>
            </w:r>
          </w:p>
        </w:tc>
        <w:tc>
          <w:tcPr>
            <w:tcW w:w="3293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Учебное заведение</w:t>
            </w:r>
          </w:p>
        </w:tc>
        <w:tc>
          <w:tcPr>
            <w:tcW w:w="2243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Отделение</w:t>
            </w:r>
          </w:p>
        </w:tc>
        <w:tc>
          <w:tcPr>
            <w:tcW w:w="2462" w:type="dxa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B50E7" w:rsidRPr="004B50E7" w:rsidTr="004B50E7">
        <w:tc>
          <w:tcPr>
            <w:tcW w:w="54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92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МиникаевРузиль</w:t>
            </w:r>
            <w:proofErr w:type="spellEnd"/>
          </w:p>
        </w:tc>
        <w:tc>
          <w:tcPr>
            <w:tcW w:w="3293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Казанский театральный колледж</w:t>
            </w:r>
          </w:p>
        </w:tc>
        <w:tc>
          <w:tcPr>
            <w:tcW w:w="2243" w:type="dxa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Вокальное</w:t>
            </w:r>
          </w:p>
        </w:tc>
        <w:tc>
          <w:tcPr>
            <w:tcW w:w="2462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Ахметзанова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Р.И.</w:t>
            </w:r>
          </w:p>
        </w:tc>
      </w:tr>
      <w:tr w:rsidR="004B50E7" w:rsidRPr="004B50E7" w:rsidTr="004B50E7">
        <w:tc>
          <w:tcPr>
            <w:tcW w:w="54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92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НигматуллинаРиана</w:t>
            </w:r>
            <w:proofErr w:type="spellEnd"/>
          </w:p>
        </w:tc>
        <w:tc>
          <w:tcPr>
            <w:tcW w:w="3293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-Казанский Государственный архитектурно-строительный университет</w:t>
            </w:r>
          </w:p>
        </w:tc>
        <w:tc>
          <w:tcPr>
            <w:tcW w:w="2243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Архитектура</w:t>
            </w:r>
          </w:p>
        </w:tc>
        <w:tc>
          <w:tcPr>
            <w:tcW w:w="2462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Павлова Н.М.</w:t>
            </w:r>
          </w:p>
        </w:tc>
      </w:tr>
      <w:tr w:rsidR="004B50E7" w:rsidRPr="004B50E7" w:rsidTr="004B50E7">
        <w:tblPrEx>
          <w:tblLook w:val="0000"/>
        </w:tblPrEx>
        <w:trPr>
          <w:trHeight w:val="1061"/>
        </w:trPr>
        <w:tc>
          <w:tcPr>
            <w:tcW w:w="546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92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ШахмамедоваРузиля</w:t>
            </w:r>
            <w:proofErr w:type="spellEnd"/>
          </w:p>
        </w:tc>
        <w:tc>
          <w:tcPr>
            <w:tcW w:w="3285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-Казанский Государственный архитектурно-строительный университет</w:t>
            </w:r>
          </w:p>
        </w:tc>
        <w:tc>
          <w:tcPr>
            <w:tcW w:w="2251" w:type="dxa"/>
            <w:gridSpan w:val="2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Архитектура</w:t>
            </w:r>
          </w:p>
        </w:tc>
        <w:tc>
          <w:tcPr>
            <w:tcW w:w="2462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Павлова Н.М.</w:t>
            </w:r>
          </w:p>
        </w:tc>
      </w:tr>
      <w:tr w:rsidR="004B50E7" w:rsidRPr="004B50E7" w:rsidTr="004B50E7">
        <w:tblPrEx>
          <w:tblLook w:val="0000"/>
        </w:tblPrEx>
        <w:trPr>
          <w:trHeight w:val="859"/>
        </w:trPr>
        <w:tc>
          <w:tcPr>
            <w:tcW w:w="546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92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ГалимоваДиляра</w:t>
            </w:r>
            <w:proofErr w:type="spellEnd"/>
          </w:p>
        </w:tc>
        <w:tc>
          <w:tcPr>
            <w:tcW w:w="3285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Казанский государственный колледж технологии и дизайна</w:t>
            </w:r>
          </w:p>
        </w:tc>
        <w:tc>
          <w:tcPr>
            <w:tcW w:w="2251" w:type="dxa"/>
            <w:gridSpan w:val="2"/>
          </w:tcPr>
          <w:p w:rsidR="004B50E7" w:rsidRPr="004B50E7" w:rsidRDefault="004B50E7" w:rsidP="004B50E7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Технология и дизайн изделий из кожи и меха</w:t>
            </w:r>
          </w:p>
        </w:tc>
        <w:tc>
          <w:tcPr>
            <w:tcW w:w="2462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Павлова Н.М.</w:t>
            </w:r>
          </w:p>
        </w:tc>
      </w:tr>
      <w:tr w:rsidR="004B50E7" w:rsidRPr="004B50E7" w:rsidTr="004B50E7">
        <w:tblPrEx>
          <w:tblLook w:val="0000"/>
        </w:tblPrEx>
        <w:trPr>
          <w:trHeight w:val="801"/>
        </w:trPr>
        <w:tc>
          <w:tcPr>
            <w:tcW w:w="546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92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Мустафина Алина</w:t>
            </w:r>
          </w:p>
        </w:tc>
        <w:tc>
          <w:tcPr>
            <w:tcW w:w="3285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-Самарский государственный колледж сервисной технологии и дизайна</w:t>
            </w:r>
          </w:p>
        </w:tc>
        <w:tc>
          <w:tcPr>
            <w:tcW w:w="2251" w:type="dxa"/>
            <w:gridSpan w:val="2"/>
          </w:tcPr>
          <w:p w:rsidR="004B50E7" w:rsidRPr="004B50E7" w:rsidRDefault="004B50E7" w:rsidP="004B50E7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Дизайн</w:t>
            </w:r>
          </w:p>
        </w:tc>
        <w:tc>
          <w:tcPr>
            <w:tcW w:w="2462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Павлова Н.М.</w:t>
            </w:r>
          </w:p>
        </w:tc>
      </w:tr>
      <w:tr w:rsidR="004B50E7" w:rsidRPr="004B50E7" w:rsidTr="004B50E7">
        <w:tblPrEx>
          <w:tblLook w:val="0000"/>
        </w:tblPrEx>
        <w:trPr>
          <w:trHeight w:val="700"/>
        </w:trPr>
        <w:tc>
          <w:tcPr>
            <w:tcW w:w="546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292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ЯруллинаАлсу</w:t>
            </w:r>
            <w:proofErr w:type="spellEnd"/>
          </w:p>
        </w:tc>
        <w:tc>
          <w:tcPr>
            <w:tcW w:w="3285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-Казанская государственная консерватория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им.Н.Г.Жиганова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2016</w:t>
            </w:r>
          </w:p>
        </w:tc>
        <w:tc>
          <w:tcPr>
            <w:tcW w:w="2251" w:type="dxa"/>
            <w:gridSpan w:val="2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Режиссерское отделение</w:t>
            </w:r>
          </w:p>
        </w:tc>
        <w:tc>
          <w:tcPr>
            <w:tcW w:w="2462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Маняпова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С.</w:t>
            </w:r>
          </w:p>
        </w:tc>
      </w:tr>
      <w:tr w:rsidR="004B50E7" w:rsidRPr="004B50E7" w:rsidTr="004B50E7">
        <w:tblPrEx>
          <w:tblLook w:val="0000"/>
        </w:tblPrEx>
        <w:trPr>
          <w:trHeight w:val="700"/>
        </w:trPr>
        <w:tc>
          <w:tcPr>
            <w:tcW w:w="546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92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Зимина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Рослин</w:t>
            </w:r>
            <w:proofErr w:type="spellEnd"/>
          </w:p>
        </w:tc>
        <w:tc>
          <w:tcPr>
            <w:tcW w:w="3285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муз колледж</w:t>
            </w:r>
          </w:p>
        </w:tc>
        <w:tc>
          <w:tcPr>
            <w:tcW w:w="2251" w:type="dxa"/>
            <w:gridSpan w:val="2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Вокальное отделение</w:t>
            </w:r>
          </w:p>
        </w:tc>
        <w:tc>
          <w:tcPr>
            <w:tcW w:w="2462" w:type="dxa"/>
          </w:tcPr>
          <w:p w:rsidR="004B50E7" w:rsidRPr="004B50E7" w:rsidRDefault="004B50E7" w:rsidP="004B50E7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Крепышева А.Р.</w:t>
            </w:r>
          </w:p>
        </w:tc>
      </w:tr>
    </w:tbl>
    <w:p w:rsidR="004B50E7" w:rsidRPr="004B50E7" w:rsidRDefault="004B50E7" w:rsidP="004B50E7">
      <w:pPr>
        <w:spacing w:after="0" w:line="240" w:lineRule="atLeast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firstLine="709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Сохранение физического и психического здоровья </w:t>
      </w:r>
      <w:proofErr w:type="gram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обучающихся</w:t>
      </w:r>
      <w:proofErr w:type="gramEnd"/>
    </w:p>
    <w:p w:rsidR="004B50E7" w:rsidRPr="004B50E7" w:rsidRDefault="004B50E7" w:rsidP="004B50E7">
      <w:pPr>
        <w:spacing w:after="0" w:line="24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Педагогический коллектив школы ведет большую работу по реализации здоровье сберегающих технологий при осуществлении учебно-воспитательного процесса. Эта работа включает в себя</w:t>
      </w:r>
    </w:p>
    <w:p w:rsidR="004B50E7" w:rsidRPr="004B50E7" w:rsidRDefault="004B50E7" w:rsidP="004B50E7">
      <w:pPr>
        <w:spacing w:after="0" w:line="24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-организация питьевого режима (приобретена водяная помпа и закупается бутилированная вода);</w:t>
      </w:r>
    </w:p>
    <w:p w:rsidR="004B50E7" w:rsidRPr="004B50E7" w:rsidRDefault="004B50E7" w:rsidP="004B50E7">
      <w:pPr>
        <w:spacing w:after="0" w:line="240" w:lineRule="atLeast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-соблюдение правил СанПиНа -   выполнение гигиенических требований при организации режима работы школы.</w:t>
      </w:r>
    </w:p>
    <w:p w:rsidR="004B50E7" w:rsidRPr="004B50E7" w:rsidRDefault="004B50E7" w:rsidP="004B50E7">
      <w:pPr>
        <w:spacing w:after="0" w:line="24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текущем году установлены качественные лампы освещения.   </w:t>
      </w:r>
    </w:p>
    <w:p w:rsidR="004B50E7" w:rsidRPr="004B50E7" w:rsidRDefault="004B50E7" w:rsidP="004B50E7">
      <w:pPr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-применение здоровье сберегающих технологий в образовательном процессе.   </w:t>
      </w:r>
    </w:p>
    <w:p w:rsidR="004B50E7" w:rsidRPr="004B50E7" w:rsidRDefault="004B50E7" w:rsidP="004B50E7">
      <w:pPr>
        <w:spacing w:after="0" w:line="24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Учителя школы выстраивают уроки в соответствии с требованиями здоровье сберегающих технологий. На уроке применяют следующие виды и методы работы: </w:t>
      </w:r>
    </w:p>
    <w:p w:rsidR="004B50E7" w:rsidRPr="004B50E7" w:rsidRDefault="004B50E7" w:rsidP="004B50E7">
      <w:pPr>
        <w:numPr>
          <w:ilvl w:val="0"/>
          <w:numId w:val="5"/>
        </w:numPr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Создают благоприятную обстановку и гигиенические условия в классе; температура и свежий воздух, освещение класса,   убирают неприятные звуковые раздражители и т. д.;</w:t>
      </w:r>
    </w:p>
    <w:p w:rsidR="004B50E7" w:rsidRPr="004B50E7" w:rsidRDefault="004B50E7" w:rsidP="004B50E7">
      <w:pPr>
        <w:numPr>
          <w:ilvl w:val="0"/>
          <w:numId w:val="5"/>
        </w:numPr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Чередуют различные виды учебной деятельности: опрос, слушание, работа с учебником,  работа с дополнительной литературой  и т.д.;</w:t>
      </w:r>
    </w:p>
    <w:p w:rsidR="004B50E7" w:rsidRPr="004B50E7" w:rsidRDefault="004B50E7" w:rsidP="004B50E7">
      <w:pPr>
        <w:numPr>
          <w:ilvl w:val="0"/>
          <w:numId w:val="5"/>
        </w:numPr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В содержательной части урока используют информацию и вопросы, связанные со здоровьем и здоровым образом жизни;</w:t>
      </w:r>
    </w:p>
    <w:p w:rsidR="004B50E7" w:rsidRPr="004B50E7" w:rsidRDefault="004B50E7" w:rsidP="004B50E7">
      <w:pPr>
        <w:numPr>
          <w:ilvl w:val="0"/>
          <w:numId w:val="5"/>
        </w:numPr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Применяют физкультминутки, следят за осанкой учащихся.</w:t>
      </w:r>
    </w:p>
    <w:p w:rsidR="004B50E7" w:rsidRPr="004B50E7" w:rsidRDefault="004B50E7" w:rsidP="004B50E7">
      <w:pPr>
        <w:spacing w:after="0" w:line="240" w:lineRule="atLeast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tabs>
          <w:tab w:val="num" w:pos="0"/>
        </w:tabs>
        <w:spacing w:after="0" w:line="240" w:lineRule="atLeast"/>
        <w:ind w:right="-1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tabs>
          <w:tab w:val="num" w:pos="0"/>
        </w:tabs>
        <w:spacing w:after="0" w:line="240" w:lineRule="atLeast"/>
        <w:ind w:right="-1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tabs>
          <w:tab w:val="num" w:pos="0"/>
        </w:tabs>
        <w:spacing w:after="0" w:line="240" w:lineRule="atLeast"/>
        <w:ind w:right="-1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контрольно – диагностической деятельности</w:t>
      </w:r>
    </w:p>
    <w:p w:rsidR="004B50E7" w:rsidRPr="004B50E7" w:rsidRDefault="004B50E7" w:rsidP="004B50E7">
      <w:pPr>
        <w:tabs>
          <w:tab w:val="num" w:pos="567"/>
        </w:tabs>
        <w:spacing w:after="0" w:line="240" w:lineRule="atLeast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Контрольно – диагностическая деятельность  в школе осуществляется  по следующим направлениям: контроль за уровнем преподавания предметов учебного плана по годам обучения; мониторинг посещаемости и </w:t>
      </w:r>
      <w:proofErr w:type="gramStart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успеваемости</w:t>
      </w:r>
      <w:proofErr w:type="gramEnd"/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по четвертям и годам обучения; мониторинг участия обучающихся в концертах, достижения обучающихся и педагогов  в конкурсах и фестивалях различного уровня.</w:t>
      </w:r>
    </w:p>
    <w:p w:rsidR="004B50E7" w:rsidRPr="004B50E7" w:rsidRDefault="004B50E7" w:rsidP="004B50E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0309B5" w:rsidRDefault="004B50E7" w:rsidP="004B50E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309B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МБОУ ДОД  «</w:t>
      </w:r>
      <w:proofErr w:type="spellStart"/>
      <w:r w:rsidRPr="000309B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Нурлатская</w:t>
      </w:r>
      <w:proofErr w:type="spellEnd"/>
      <w:r w:rsidRPr="000309B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детская школа искусств» за 2016– 2017 уч. год</w:t>
      </w:r>
    </w:p>
    <w:p w:rsidR="004B50E7" w:rsidRPr="000309B5" w:rsidRDefault="004B50E7" w:rsidP="004B50E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4B50E7" w:rsidRPr="000309B5" w:rsidRDefault="004B50E7" w:rsidP="004B50E7">
      <w:pPr>
        <w:spacing w:before="75" w:after="75" w:line="312" w:lineRule="atLeast"/>
        <w:ind w:right="364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ru-RU"/>
        </w:rPr>
      </w:pPr>
      <w:r w:rsidRPr="000309B5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ru-RU"/>
        </w:rPr>
        <w:t>ОТКРЫТЫЕ УРОКИ, РЕФЕРАТЫ, МЕТОД</w:t>
      </w:r>
      <w:proofErr w:type="gramStart"/>
      <w:r w:rsidRPr="000309B5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ru-RU"/>
        </w:rPr>
        <w:t>.С</w:t>
      </w:r>
      <w:proofErr w:type="gramEnd"/>
      <w:r w:rsidRPr="000309B5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ru-RU"/>
        </w:rPr>
        <w:t>ООБЩЕНИЯ  И МЕРОПРИЯТИЯ</w:t>
      </w:r>
    </w:p>
    <w:p w:rsidR="004B50E7" w:rsidRPr="004B50E7" w:rsidRDefault="004B50E7" w:rsidP="004B50E7">
      <w:pPr>
        <w:spacing w:before="75" w:after="75" w:line="312" w:lineRule="atLeast"/>
        <w:ind w:right="364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Всего: </w:t>
      </w:r>
    </w:p>
    <w:p w:rsidR="004B50E7" w:rsidRPr="004B50E7" w:rsidRDefault="004B50E7" w:rsidP="004B50E7">
      <w:pPr>
        <w:spacing w:before="75" w:after="75" w:line="312" w:lineRule="atLeast"/>
        <w:ind w:right="364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Открытые уроки</w:t>
      </w: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  - 13</w:t>
      </w:r>
    </w:p>
    <w:p w:rsidR="004B50E7" w:rsidRPr="004B50E7" w:rsidRDefault="004B50E7" w:rsidP="004B50E7">
      <w:pPr>
        <w:spacing w:before="75" w:after="75" w:line="312" w:lineRule="atLeast"/>
        <w:ind w:right="364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Методическое сообщение - 8</w:t>
      </w:r>
    </w:p>
    <w:p w:rsidR="004B50E7" w:rsidRPr="004B50E7" w:rsidRDefault="004B50E7" w:rsidP="004B50E7">
      <w:pPr>
        <w:spacing w:before="75" w:after="75" w:line="312" w:lineRule="atLeast"/>
        <w:ind w:right="364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 Реферат-1</w:t>
      </w:r>
    </w:p>
    <w:p w:rsidR="004B50E7" w:rsidRPr="004B50E7" w:rsidRDefault="004B50E7" w:rsidP="004B50E7">
      <w:pPr>
        <w:spacing w:before="75" w:after="75" w:line="312" w:lineRule="atLeast"/>
        <w:ind w:right="364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 Методический практикум- 6</w:t>
      </w:r>
    </w:p>
    <w:p w:rsidR="004B50E7" w:rsidRPr="004B50E7" w:rsidRDefault="004B50E7" w:rsidP="004B50E7">
      <w:pPr>
        <w:spacing w:before="75" w:after="75" w:line="312" w:lineRule="atLeast"/>
        <w:ind w:right="364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 Методическое пособие- 1 </w:t>
      </w:r>
    </w:p>
    <w:p w:rsidR="004B50E7" w:rsidRPr="004B50E7" w:rsidRDefault="004B50E7" w:rsidP="004B50E7">
      <w:pPr>
        <w:spacing w:before="75" w:after="75" w:line="312" w:lineRule="atLeast"/>
        <w:ind w:right="364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 Методическая разработка- 1</w:t>
      </w:r>
    </w:p>
    <w:p w:rsidR="004B50E7" w:rsidRPr="004B50E7" w:rsidRDefault="004B50E7" w:rsidP="004B50E7">
      <w:pPr>
        <w:spacing w:before="75" w:after="75" w:line="312" w:lineRule="atLeast"/>
        <w:ind w:right="364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Участие в научно-практических конференциях с публикациями-  8преп.</w:t>
      </w:r>
    </w:p>
    <w:p w:rsidR="004B50E7" w:rsidRPr="004B50E7" w:rsidRDefault="004B50E7" w:rsidP="004B50E7">
      <w:pPr>
        <w:spacing w:before="75" w:after="75" w:line="312" w:lineRule="atLeast"/>
        <w:ind w:right="364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Доработка дополнительных общеразвивающих  общеобразовательных  программ на всех отделениях</w:t>
      </w:r>
    </w:p>
    <w:p w:rsidR="004B50E7" w:rsidRPr="004B50E7" w:rsidRDefault="004B50E7" w:rsidP="004B50E7">
      <w:pPr>
        <w:spacing w:before="75" w:after="75" w:line="312" w:lineRule="atLeast"/>
        <w:ind w:right="364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 Посещение «Мастер </w:t>
      </w:r>
      <w:proofErr w:type="gramStart"/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–К</w:t>
      </w:r>
      <w:proofErr w:type="gramEnd"/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ласс»- 12 мер.  39 преподавателей190 учащихся.</w:t>
      </w:r>
    </w:p>
    <w:p w:rsidR="004B50E7" w:rsidRPr="004B50E7" w:rsidRDefault="004B50E7" w:rsidP="004B50E7">
      <w:pPr>
        <w:spacing w:before="75" w:after="75" w:line="312" w:lineRule="atLeast"/>
        <w:ind w:right="364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10387" w:type="dxa"/>
        <w:tblInd w:w="392" w:type="dxa"/>
        <w:tblCellMar>
          <w:left w:w="0" w:type="dxa"/>
          <w:right w:w="0" w:type="dxa"/>
        </w:tblCellMar>
        <w:tblLook w:val="04A0"/>
      </w:tblPr>
      <w:tblGrid>
        <w:gridCol w:w="462"/>
        <w:gridCol w:w="7700"/>
        <w:gridCol w:w="2225"/>
      </w:tblGrid>
      <w:tr w:rsidR="004B50E7" w:rsidRPr="004B50E7" w:rsidTr="004B50E7"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75" w:line="312" w:lineRule="atLeast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7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75" w:line="312" w:lineRule="atLeast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2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75" w:line="312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4B50E7" w:rsidRPr="004B50E7" w:rsidTr="004B50E7">
        <w:tc>
          <w:tcPr>
            <w:tcW w:w="1038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75" w:line="312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Общешкольная работа</w:t>
            </w:r>
          </w:p>
        </w:tc>
      </w:tr>
      <w:tr w:rsidR="004B50E7" w:rsidRPr="004B50E7" w:rsidTr="004B50E7">
        <w:tc>
          <w:tcPr>
            <w:tcW w:w="4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75" w:line="312" w:lineRule="atLeast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:«</w:t>
            </w:r>
            <w:proofErr w:type="spellStart"/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открытых уроков,</w:t>
            </w:r>
          </w:p>
          <w:p w:rsidR="004B50E7" w:rsidRPr="004B50E7" w:rsidRDefault="004B50E7" w:rsidP="004B50E7">
            <w:pPr>
              <w:spacing w:after="0" w:line="240" w:lineRule="auto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методических сообщений, рефератов преподавателей</w:t>
            </w:r>
          </w:p>
          <w:p w:rsidR="004B50E7" w:rsidRPr="004B50E7" w:rsidRDefault="004B50E7" w:rsidP="004B50E7">
            <w:pPr>
              <w:spacing w:after="0" w:line="240" w:lineRule="auto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 НДШИ». 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Все преп. </w:t>
            </w:r>
          </w:p>
          <w:p w:rsidR="004B50E7" w:rsidRPr="004B50E7" w:rsidRDefault="004B50E7" w:rsidP="004B50E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</w:t>
            </w:r>
            <w:proofErr w:type="spellEnd"/>
          </w:p>
        </w:tc>
      </w:tr>
      <w:tr w:rsidR="004B50E7" w:rsidRPr="004B50E7" w:rsidTr="004B50E7">
        <w:tc>
          <w:tcPr>
            <w:tcW w:w="4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75" w:line="312" w:lineRule="atLeast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75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:«</w:t>
            </w:r>
            <w:proofErr w:type="spellStart"/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Поездка,участие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 очное, заочное) на семинары и научно-практические конференции в города РТ в целях повышения квалификации». 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75" w:line="240" w:lineRule="auto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возможости</w:t>
            </w:r>
            <w:proofErr w:type="spellEnd"/>
          </w:p>
          <w:p w:rsidR="004B50E7" w:rsidRPr="004B50E7" w:rsidRDefault="004B50E7" w:rsidP="004B50E7">
            <w:pPr>
              <w:spacing w:before="75" w:after="75" w:line="240" w:lineRule="auto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   </w:t>
            </w:r>
            <w:proofErr w:type="spellStart"/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</w:t>
            </w:r>
            <w:proofErr w:type="spellEnd"/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каждом</w:t>
            </w:r>
          </w:p>
          <w:p w:rsidR="004B50E7" w:rsidRPr="004B50E7" w:rsidRDefault="004B50E7" w:rsidP="004B50E7">
            <w:pPr>
              <w:spacing w:before="75" w:after="75" w:line="240" w:lineRule="auto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отделени</w:t>
            </w:r>
            <w:proofErr w:type="spellEnd"/>
          </w:p>
        </w:tc>
      </w:tr>
      <w:tr w:rsidR="004B50E7" w:rsidRPr="004B50E7" w:rsidTr="004B50E7">
        <w:tc>
          <w:tcPr>
            <w:tcW w:w="4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75" w:line="312" w:lineRule="atLeast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75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:«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Посещение мастер-классов»  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0" w:line="240" w:lineRule="auto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Все преп.</w:t>
            </w:r>
          </w:p>
          <w:p w:rsidR="004B50E7" w:rsidRPr="004B50E7" w:rsidRDefault="004B50E7" w:rsidP="004B50E7">
            <w:pPr>
              <w:spacing w:after="75" w:line="240" w:lineRule="auto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</w:t>
            </w:r>
            <w:proofErr w:type="spellEnd"/>
          </w:p>
        </w:tc>
      </w:tr>
      <w:tr w:rsidR="004B50E7" w:rsidRPr="004B50E7" w:rsidTr="004B50E7">
        <w:tc>
          <w:tcPr>
            <w:tcW w:w="1038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240" w:after="75" w:line="360" w:lineRule="auto"/>
              <w:ind w:right="-13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Вокально-хоровой отдел</w:t>
            </w:r>
          </w:p>
        </w:tc>
      </w:tr>
      <w:tr w:rsidR="004B50E7" w:rsidRPr="004B50E7" w:rsidTr="004B50E7">
        <w:trPr>
          <w:trHeight w:val="1076"/>
        </w:trPr>
        <w:tc>
          <w:tcPr>
            <w:tcW w:w="46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0" w:line="240" w:lineRule="auto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( 06.12.16 г.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О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ткрытый урок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: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«Воспитание навыков чистой интонации в репетиционной работе в младшем хоре»</w:t>
            </w:r>
          </w:p>
        </w:tc>
        <w:tc>
          <w:tcPr>
            <w:tcW w:w="222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Замалиева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4B50E7" w:rsidRPr="004B50E7" w:rsidTr="004B50E7">
        <w:trPr>
          <w:trHeight w:val="751"/>
        </w:trPr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0" w:line="240" w:lineRule="auto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( 09.12.16 г.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О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ткрытый урок: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«Формирование вокально-хоровых навыков в младшем хоре»  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АтауллинаА.И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B50E7" w:rsidRPr="004B50E7" w:rsidTr="004B50E7">
        <w:trPr>
          <w:trHeight w:val="449"/>
        </w:trPr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0" w:line="240" w:lineRule="auto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(22.12.16 г.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О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ткрытый урок: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форме мюзикла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«Новогодние приключения Маленького Принца»  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Юнусова А.Р.</w:t>
            </w:r>
          </w:p>
        </w:tc>
      </w:tr>
      <w:tr w:rsidR="004B50E7" w:rsidRPr="004B50E7" w:rsidTr="004B50E7">
        <w:trPr>
          <w:trHeight w:val="643"/>
        </w:trPr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0" w:line="240" w:lineRule="auto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(19.04.17 г.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О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ткрытыйурок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: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«Работа над звукообразованием в младшем хоре»    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Багиева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Л.М.</w:t>
            </w:r>
          </w:p>
        </w:tc>
      </w:tr>
      <w:tr w:rsidR="004B50E7" w:rsidRPr="004B50E7" w:rsidTr="004B50E7">
        <w:trPr>
          <w:trHeight w:val="836"/>
        </w:trPr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0" w:line="240" w:lineRule="auto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(12.05.17 г.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О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ткрытый урок: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Музыкальная сказка: «Муха-цокотуха» муз. М.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Шугаева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Л.Н.</w:t>
            </w:r>
          </w:p>
        </w:tc>
      </w:tr>
      <w:tr w:rsidR="004B50E7" w:rsidRPr="004B50E7" w:rsidTr="004B50E7">
        <w:trPr>
          <w:trHeight w:val="411"/>
        </w:trPr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0" w:line="240" w:lineRule="auto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(08.02.17 г.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етодическое сообщение: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«Начальный этап работы над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двухголосием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 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ЧернышоваЛ.А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B50E7" w:rsidRPr="004B50E7" w:rsidTr="004B50E7">
        <w:trPr>
          <w:trHeight w:val="411"/>
        </w:trPr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0" w:line="240" w:lineRule="auto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(15.02.17 г.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етодическое сообщение: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«Дикция и артикуляция в пении»  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Юнусова З.Х.</w:t>
            </w:r>
          </w:p>
        </w:tc>
      </w:tr>
      <w:tr w:rsidR="004B50E7" w:rsidRPr="004B50E7" w:rsidTr="004B50E7">
        <w:trPr>
          <w:trHeight w:val="411"/>
        </w:trPr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75" w:after="0" w:line="240" w:lineRule="auto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(11.05.17 г.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етодическое сообщение: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«Стилистические особенности исполнения хоровых произведений»  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Исмаилова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4B50E7" w:rsidRPr="004B50E7" w:rsidTr="004B50E7">
        <w:tc>
          <w:tcPr>
            <w:tcW w:w="1038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before="240" w:after="2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Народный отдел</w:t>
            </w:r>
          </w:p>
        </w:tc>
      </w:tr>
      <w:tr w:rsidR="004B50E7" w:rsidRPr="004B50E7" w:rsidTr="004B50E7">
        <w:tc>
          <w:tcPr>
            <w:tcW w:w="4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312" w:lineRule="atLeast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(ноябрь- 2017г)</w:t>
            </w:r>
          </w:p>
          <w:p w:rsidR="004B50E7" w:rsidRPr="004B50E7" w:rsidRDefault="004B50E7" w:rsidP="004B50E7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Мероприятия в рамках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 Школа для родителей»</w:t>
            </w:r>
          </w:p>
          <w:p w:rsidR="004B50E7" w:rsidRPr="004B50E7" w:rsidRDefault="004B50E7" w:rsidP="004B50E7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 Занимательная домра»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Валиева Г.И.</w:t>
            </w:r>
          </w:p>
        </w:tc>
      </w:tr>
      <w:tr w:rsidR="004B50E7" w:rsidRPr="004B50E7" w:rsidTr="004B50E7"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312" w:lineRule="atLeast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(февраль 2017г)</w:t>
            </w:r>
          </w:p>
          <w:p w:rsidR="004B50E7" w:rsidRPr="004B50E7" w:rsidRDefault="004B50E7" w:rsidP="004B50E7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Мероприятия в рамках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 Школа для родителей»</w:t>
            </w:r>
          </w:p>
          <w:p w:rsidR="004B50E7" w:rsidRPr="004B50E7" w:rsidRDefault="004B50E7" w:rsidP="004B50E7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 Я играю на баяне»  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Натаров В.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4B50E7" w:rsidRPr="004B50E7" w:rsidTr="004B50E7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312" w:lineRule="atLeast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 декабрь 2016г</w:t>
            </w:r>
            <w:proofErr w:type="gramEnd"/>
          </w:p>
          <w:p w:rsidR="004B50E7" w:rsidRPr="004B50E7" w:rsidRDefault="004B50E7" w:rsidP="004B50E7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Методическое сообщение:</w:t>
            </w:r>
          </w:p>
          <w:p w:rsidR="004B50E7" w:rsidRPr="004B50E7" w:rsidRDefault="004B50E7" w:rsidP="004B50E7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«Переложения для домры, как способ пополнения инструментального репертуара» 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Бурганова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В.Г.</w:t>
            </w:r>
          </w:p>
        </w:tc>
      </w:tr>
      <w:tr w:rsidR="004B50E7" w:rsidRPr="004B50E7" w:rsidTr="004B50E7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312" w:lineRule="atLeast"/>
              <w:ind w:right="-13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 апрель  2017г)</w:t>
            </w:r>
          </w:p>
          <w:p w:rsidR="004B50E7" w:rsidRPr="004B50E7" w:rsidRDefault="004B50E7" w:rsidP="004B50E7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Открытый урок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 « Артикуляция в работе над полифонией в классе баяна</w:t>
            </w:r>
          </w:p>
          <w:p w:rsidR="004B50E7" w:rsidRPr="004B50E7" w:rsidRDefault="004B50E7" w:rsidP="004B50E7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Бадыгин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Т.С,</w:t>
            </w:r>
          </w:p>
          <w:p w:rsidR="004B50E7" w:rsidRPr="004B50E7" w:rsidRDefault="004B50E7" w:rsidP="004B50E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B50E7" w:rsidRPr="004B50E7" w:rsidRDefault="004B50E7" w:rsidP="004B50E7">
      <w:pPr>
        <w:spacing w:before="75" w:after="75" w:line="312" w:lineRule="atLeast"/>
        <w:ind w:right="-1333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    Фортепианный  отдел</w:t>
      </w:r>
    </w:p>
    <w:p w:rsidR="004B50E7" w:rsidRPr="004B50E7" w:rsidRDefault="004B50E7" w:rsidP="004B50E7">
      <w:pPr>
        <w:spacing w:before="75" w:after="75" w:line="312" w:lineRule="atLeast"/>
        <w:ind w:right="-1333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3"/>
        <w:gridCol w:w="64"/>
        <w:gridCol w:w="7796"/>
        <w:gridCol w:w="1985"/>
      </w:tblGrid>
      <w:tr w:rsidR="004B50E7" w:rsidRPr="004B50E7" w:rsidTr="004B50E7">
        <w:trPr>
          <w:trHeight w:val="703"/>
        </w:trPr>
        <w:tc>
          <w:tcPr>
            <w:tcW w:w="567" w:type="dxa"/>
            <w:gridSpan w:val="2"/>
            <w:shd w:val="clear" w:color="auto" w:fill="auto"/>
          </w:tcPr>
          <w:p w:rsidR="004B50E7" w:rsidRPr="004B50E7" w:rsidRDefault="004B50E7" w:rsidP="004B50E7">
            <w:pPr>
              <w:spacing w:after="0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796" w:type="dxa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(ноябрь 2016г)</w:t>
            </w:r>
            <w:proofErr w:type="gramStart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.О</w:t>
            </w:r>
            <w:proofErr w:type="gramEnd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ткрытый урок: </w:t>
            </w:r>
          </w:p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«Работа над звуком в гаммах  и произведении технического  характера»</w:t>
            </w:r>
          </w:p>
        </w:tc>
        <w:tc>
          <w:tcPr>
            <w:tcW w:w="1985" w:type="dxa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Бадина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В.А.</w:t>
            </w:r>
          </w:p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628"/>
        </w:trPr>
        <w:tc>
          <w:tcPr>
            <w:tcW w:w="567" w:type="dxa"/>
            <w:gridSpan w:val="2"/>
            <w:shd w:val="clear" w:color="auto" w:fill="auto"/>
          </w:tcPr>
          <w:p w:rsidR="004B50E7" w:rsidRPr="004B50E7" w:rsidRDefault="004B50E7" w:rsidP="004B50E7">
            <w:pPr>
              <w:spacing w:after="0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96" w:type="dxa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(31.01. 2017г.) </w:t>
            </w:r>
            <w:proofErr w:type="spellStart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Метод</w:t>
            </w:r>
            <w:proofErr w:type="gramStart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.м</w:t>
            </w:r>
            <w:proofErr w:type="gramEnd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ероприятие</w:t>
            </w:r>
            <w:proofErr w:type="spellEnd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«Вечер русского  романса».</w:t>
            </w:r>
          </w:p>
        </w:tc>
        <w:tc>
          <w:tcPr>
            <w:tcW w:w="1985" w:type="dxa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Гайнанова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Р.И.</w:t>
            </w:r>
          </w:p>
        </w:tc>
      </w:tr>
      <w:tr w:rsidR="004B50E7" w:rsidRPr="004B50E7" w:rsidTr="004B50E7">
        <w:trPr>
          <w:trHeight w:val="681"/>
        </w:trPr>
        <w:tc>
          <w:tcPr>
            <w:tcW w:w="567" w:type="dxa"/>
            <w:gridSpan w:val="2"/>
            <w:shd w:val="clear" w:color="auto" w:fill="auto"/>
          </w:tcPr>
          <w:p w:rsidR="004B50E7" w:rsidRPr="004B50E7" w:rsidRDefault="004B50E7" w:rsidP="004B50E7">
            <w:pPr>
              <w:spacing w:after="0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  <w:p w:rsidR="004B50E7" w:rsidRPr="004B50E7" w:rsidRDefault="004B50E7" w:rsidP="004B50E7">
            <w:pPr>
              <w:spacing w:after="0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96" w:type="dxa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 (Февраль 2017г.</w:t>
            </w:r>
            <w:proofErr w:type="gramStart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)О</w:t>
            </w:r>
            <w:proofErr w:type="gramEnd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ткрытый  урок:</w:t>
            </w:r>
          </w:p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«Работа над звуком  в пьесе  подвижного  характера»</w:t>
            </w:r>
          </w:p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Ахсанова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Г.Н.</w:t>
            </w:r>
          </w:p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753"/>
        </w:trPr>
        <w:tc>
          <w:tcPr>
            <w:tcW w:w="567" w:type="dxa"/>
            <w:gridSpan w:val="2"/>
            <w:shd w:val="clear" w:color="auto" w:fill="auto"/>
          </w:tcPr>
          <w:p w:rsidR="004B50E7" w:rsidRPr="004B50E7" w:rsidRDefault="004B50E7" w:rsidP="004B50E7">
            <w:pPr>
              <w:spacing w:after="0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96" w:type="dxa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(март 2017г.</w:t>
            </w:r>
            <w:proofErr w:type="gramStart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)О</w:t>
            </w:r>
            <w:proofErr w:type="gramEnd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ткрытый урок :</w:t>
            </w:r>
          </w:p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«Принципы  работы над звуком  в  полифонической пьесе»</w:t>
            </w:r>
          </w:p>
        </w:tc>
        <w:tc>
          <w:tcPr>
            <w:tcW w:w="1985" w:type="dxa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Фадеев Е.А.</w:t>
            </w:r>
          </w:p>
        </w:tc>
      </w:tr>
      <w:tr w:rsidR="004B50E7" w:rsidRPr="004B50E7" w:rsidTr="004B50E7">
        <w:trPr>
          <w:trHeight w:val="2012"/>
        </w:trPr>
        <w:tc>
          <w:tcPr>
            <w:tcW w:w="567" w:type="dxa"/>
            <w:gridSpan w:val="2"/>
            <w:shd w:val="clear" w:color="auto" w:fill="auto"/>
          </w:tcPr>
          <w:p w:rsidR="004B50E7" w:rsidRPr="004B50E7" w:rsidRDefault="004B50E7" w:rsidP="004B50E7">
            <w:pPr>
              <w:spacing w:after="0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96" w:type="dxa"/>
            <w:shd w:val="clear" w:color="auto" w:fill="auto"/>
          </w:tcPr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  <w:lang w:eastAsia="ru-RU"/>
              </w:rPr>
              <w:t>Метод</w:t>
            </w:r>
            <w:proofErr w:type="gramStart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  <w:lang w:eastAsia="ru-RU"/>
              </w:rPr>
              <w:t>.с</w:t>
            </w:r>
            <w:proofErr w:type="gramEnd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  <w:lang w:eastAsia="ru-RU"/>
              </w:rPr>
              <w:t>ообщения</w:t>
            </w:r>
            <w:proofErr w:type="spellEnd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  <w:lang w:eastAsia="ru-RU"/>
              </w:rPr>
              <w:t>:      2</w:t>
            </w:r>
          </w:p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1.(23.12.2016г)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.«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 музыкально-творческих  </w:t>
            </w:r>
          </w:p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способностей  младшего  школьника в ДШИ».</w:t>
            </w:r>
          </w:p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2. (апрель 2017г.</w:t>
            </w:r>
            <w:proofErr w:type="gramStart"/>
            <w:r w:rsidRPr="004B50E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)М</w:t>
            </w:r>
            <w:proofErr w:type="gramEnd"/>
            <w:r w:rsidRPr="004B50E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етоды работы над звуком  в классе специальности </w:t>
            </w:r>
          </w:p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фортепиано»-</w:t>
            </w:r>
          </w:p>
        </w:tc>
        <w:tc>
          <w:tcPr>
            <w:tcW w:w="1985" w:type="dxa"/>
            <w:shd w:val="clear" w:color="auto" w:fill="auto"/>
          </w:tcPr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Боркова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Е.А.</w:t>
            </w:r>
          </w:p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Махмутова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Ф.А.</w:t>
            </w:r>
          </w:p>
        </w:tc>
      </w:tr>
      <w:tr w:rsidR="004B50E7" w:rsidRPr="004B50E7" w:rsidTr="004B50E7">
        <w:trPr>
          <w:trHeight w:val="330"/>
        </w:trPr>
        <w:tc>
          <w:tcPr>
            <w:tcW w:w="10348" w:type="dxa"/>
            <w:gridSpan w:val="4"/>
            <w:shd w:val="clear" w:color="auto" w:fill="auto"/>
          </w:tcPr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Оркестровый отдел</w:t>
            </w:r>
          </w:p>
        </w:tc>
      </w:tr>
      <w:tr w:rsidR="004B50E7" w:rsidRPr="004B50E7" w:rsidTr="004B50E7">
        <w:trPr>
          <w:trHeight w:val="819"/>
        </w:trPr>
        <w:tc>
          <w:tcPr>
            <w:tcW w:w="503" w:type="dxa"/>
            <w:shd w:val="clear" w:color="auto" w:fill="auto"/>
          </w:tcPr>
          <w:p w:rsidR="004B50E7" w:rsidRPr="004B50E7" w:rsidRDefault="004B50E7" w:rsidP="004B50E7">
            <w:pPr>
              <w:spacing w:after="0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60" w:type="dxa"/>
            <w:gridSpan w:val="2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(октябрь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)М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етодическое сообщение :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  «Процесс формирования современного смычка» </w:t>
            </w:r>
          </w:p>
        </w:tc>
        <w:tc>
          <w:tcPr>
            <w:tcW w:w="1985" w:type="dxa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Гнусарева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4B50E7" w:rsidRPr="004B50E7" w:rsidTr="004B50E7">
        <w:trPr>
          <w:trHeight w:val="330"/>
        </w:trPr>
        <w:tc>
          <w:tcPr>
            <w:tcW w:w="503" w:type="dxa"/>
            <w:shd w:val="clear" w:color="auto" w:fill="auto"/>
          </w:tcPr>
          <w:p w:rsidR="004B50E7" w:rsidRPr="004B50E7" w:rsidRDefault="004B50E7" w:rsidP="004B50E7">
            <w:pPr>
              <w:spacing w:after="0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60" w:type="dxa"/>
            <w:gridSpan w:val="2"/>
            <w:shd w:val="clear" w:color="auto" w:fill="auto"/>
          </w:tcPr>
          <w:p w:rsidR="004B50E7" w:rsidRPr="004B50E7" w:rsidRDefault="004B50E7" w:rsidP="004B50E7">
            <w:pPr>
              <w:tabs>
                <w:tab w:val="left" w:pos="482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(декабрь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proofErr w:type="gramEnd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ткрытый урок: </w:t>
            </w:r>
          </w:p>
          <w:p w:rsidR="004B50E7" w:rsidRPr="004B50E7" w:rsidRDefault="004B50E7" w:rsidP="004B50E7">
            <w:pPr>
              <w:tabs>
                <w:tab w:val="left" w:pos="4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.«Подготовка учащегося к концертному выступлению  » </w:t>
            </w:r>
          </w:p>
        </w:tc>
        <w:tc>
          <w:tcPr>
            <w:tcW w:w="1985" w:type="dxa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Икрамова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4B50E7" w:rsidRPr="004B50E7" w:rsidTr="004B50E7">
        <w:trPr>
          <w:trHeight w:val="485"/>
        </w:trPr>
        <w:tc>
          <w:tcPr>
            <w:tcW w:w="503" w:type="dxa"/>
            <w:shd w:val="clear" w:color="auto" w:fill="auto"/>
          </w:tcPr>
          <w:p w:rsidR="004B50E7" w:rsidRPr="004B50E7" w:rsidRDefault="004B50E7" w:rsidP="004B50E7">
            <w:pPr>
              <w:tabs>
                <w:tab w:val="left" w:pos="482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60" w:type="dxa"/>
            <w:gridSpan w:val="2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(февраль)   </w:t>
            </w: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Открытый урок: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«Искусство игры на гобое» </w:t>
            </w:r>
          </w:p>
        </w:tc>
        <w:tc>
          <w:tcPr>
            <w:tcW w:w="1985" w:type="dxa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Садыков Р.Ф.</w:t>
            </w:r>
          </w:p>
        </w:tc>
      </w:tr>
      <w:tr w:rsidR="004B50E7" w:rsidRPr="004B50E7" w:rsidTr="004B50E7">
        <w:trPr>
          <w:trHeight w:val="549"/>
        </w:trPr>
        <w:tc>
          <w:tcPr>
            <w:tcW w:w="503" w:type="dxa"/>
            <w:shd w:val="clear" w:color="auto" w:fill="auto"/>
          </w:tcPr>
          <w:p w:rsidR="004B50E7" w:rsidRPr="004B50E7" w:rsidRDefault="004B50E7" w:rsidP="004B50E7">
            <w:pPr>
              <w:tabs>
                <w:tab w:val="left" w:pos="482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60" w:type="dxa"/>
            <w:gridSpan w:val="2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(апрель)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ообщение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«Возрастная психология детей» </w:t>
            </w:r>
          </w:p>
        </w:tc>
        <w:tc>
          <w:tcPr>
            <w:tcW w:w="1985" w:type="dxa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Жемкова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4B50E7" w:rsidRPr="004B50E7" w:rsidTr="004B50E7">
        <w:trPr>
          <w:trHeight w:val="207"/>
        </w:trPr>
        <w:tc>
          <w:tcPr>
            <w:tcW w:w="10348" w:type="dxa"/>
            <w:gridSpan w:val="4"/>
            <w:shd w:val="clear" w:color="auto" w:fill="auto"/>
          </w:tcPr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  Отделение </w:t>
            </w:r>
            <w:proofErr w:type="gramStart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4B50E7" w:rsidRPr="004B50E7" w:rsidTr="004B50E7">
        <w:trPr>
          <w:trHeight w:val="706"/>
        </w:trPr>
        <w:tc>
          <w:tcPr>
            <w:tcW w:w="503" w:type="dxa"/>
            <w:shd w:val="clear" w:color="auto" w:fill="auto"/>
          </w:tcPr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60" w:type="dxa"/>
            <w:gridSpan w:val="2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Открытый урок:</w:t>
            </w:r>
          </w:p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По декоративно-прикладному творчеству  во 2 классе </w:t>
            </w:r>
          </w:p>
          <w:p w:rsidR="004B50E7" w:rsidRPr="004B50E7" w:rsidRDefault="004B50E7" w:rsidP="004B50E7">
            <w:pPr>
              <w:spacing w:after="0" w:line="240" w:lineRule="auto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«Выполнение гирлянды в городецкой росписи» 7.04.2017</w:t>
            </w:r>
          </w:p>
        </w:tc>
        <w:tc>
          <w:tcPr>
            <w:tcW w:w="1985" w:type="dxa"/>
            <w:shd w:val="clear" w:color="auto" w:fill="auto"/>
          </w:tcPr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Павлова Н.М.</w:t>
            </w:r>
          </w:p>
        </w:tc>
      </w:tr>
      <w:tr w:rsidR="004B50E7" w:rsidRPr="004B50E7" w:rsidTr="004B50E7">
        <w:trPr>
          <w:trHeight w:val="270"/>
        </w:trPr>
        <w:tc>
          <w:tcPr>
            <w:tcW w:w="10348" w:type="dxa"/>
            <w:gridSpan w:val="4"/>
            <w:shd w:val="clear" w:color="auto" w:fill="auto"/>
          </w:tcPr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Хореографическое отделение</w:t>
            </w:r>
          </w:p>
        </w:tc>
      </w:tr>
      <w:tr w:rsidR="004B50E7" w:rsidRPr="004B50E7" w:rsidTr="004B50E7">
        <w:trPr>
          <w:trHeight w:val="729"/>
        </w:trPr>
        <w:tc>
          <w:tcPr>
            <w:tcW w:w="503" w:type="dxa"/>
            <w:shd w:val="clear" w:color="auto" w:fill="auto"/>
          </w:tcPr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60" w:type="dxa"/>
            <w:gridSpan w:val="2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Учебно-методическое пособие по предмету: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«Беседы о хореографическом  искусстве»</w:t>
            </w:r>
          </w:p>
        </w:tc>
        <w:tc>
          <w:tcPr>
            <w:tcW w:w="1985" w:type="dxa"/>
            <w:shd w:val="clear" w:color="auto" w:fill="auto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Хасанова Д.Д.</w:t>
            </w:r>
          </w:p>
        </w:tc>
      </w:tr>
      <w:tr w:rsidR="004B50E7" w:rsidRPr="004B50E7" w:rsidTr="004B50E7">
        <w:trPr>
          <w:trHeight w:val="499"/>
        </w:trPr>
        <w:tc>
          <w:tcPr>
            <w:tcW w:w="503" w:type="dxa"/>
            <w:shd w:val="clear" w:color="auto" w:fill="auto"/>
          </w:tcPr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60" w:type="dxa"/>
            <w:gridSpan w:val="2"/>
            <w:shd w:val="clear" w:color="auto" w:fill="auto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(апрель 17г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)Р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еферат  на тему: «Элементы русского танца» </w:t>
            </w:r>
          </w:p>
        </w:tc>
        <w:tc>
          <w:tcPr>
            <w:tcW w:w="1985" w:type="dxa"/>
            <w:shd w:val="clear" w:color="auto" w:fill="auto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</w:t>
            </w:r>
          </w:p>
        </w:tc>
      </w:tr>
      <w:tr w:rsidR="004B50E7" w:rsidRPr="004B50E7" w:rsidTr="004B50E7">
        <w:trPr>
          <w:trHeight w:val="324"/>
        </w:trPr>
        <w:tc>
          <w:tcPr>
            <w:tcW w:w="10348" w:type="dxa"/>
            <w:gridSpan w:val="4"/>
            <w:shd w:val="clear" w:color="auto" w:fill="auto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Теоретическое отделение</w:t>
            </w:r>
          </w:p>
        </w:tc>
      </w:tr>
      <w:tr w:rsidR="004B50E7" w:rsidRPr="004B50E7" w:rsidTr="004B50E7">
        <w:trPr>
          <w:trHeight w:val="285"/>
        </w:trPr>
        <w:tc>
          <w:tcPr>
            <w:tcW w:w="503" w:type="dxa"/>
            <w:shd w:val="clear" w:color="auto" w:fill="auto"/>
          </w:tcPr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60" w:type="dxa"/>
            <w:gridSpan w:val="2"/>
            <w:shd w:val="clear" w:color="auto" w:fill="auto"/>
          </w:tcPr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(октябрь 2016)Открытый урок по муз. лит</w:t>
            </w:r>
            <w:proofErr w:type="gramStart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.:</w:t>
            </w:r>
            <w:proofErr w:type="gramEnd"/>
          </w:p>
          <w:p w:rsidR="004B50E7" w:rsidRPr="004B50E7" w:rsidRDefault="004B50E7" w:rsidP="004B50E7">
            <w:pPr>
              <w:spacing w:before="75" w:after="75" w:line="312" w:lineRule="atLeast"/>
              <w:ind w:right="-1333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«Программно-изобразительная музыка» (Первый год обучения</w:t>
            </w:r>
            <w:proofErr w:type="gramStart"/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1985" w:type="dxa"/>
            <w:shd w:val="clear" w:color="auto" w:fill="auto"/>
          </w:tcPr>
          <w:p w:rsidR="000309B5" w:rsidRDefault="004B50E7" w:rsidP="00030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Прокофьева</w:t>
            </w:r>
          </w:p>
          <w:p w:rsidR="004B50E7" w:rsidRPr="004B50E7" w:rsidRDefault="004B50E7" w:rsidP="00030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 В.</w:t>
            </w:r>
          </w:p>
        </w:tc>
      </w:tr>
    </w:tbl>
    <w:p w:rsidR="00C15B29" w:rsidRDefault="00C15B29" w:rsidP="004B50E7">
      <w:pPr>
        <w:tabs>
          <w:tab w:val="num" w:pos="0"/>
        </w:tabs>
        <w:spacing w:beforeAutospacing="1" w:after="0" w:afterAutospacing="1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C15B29" w:rsidRDefault="00C15B29" w:rsidP="004B50E7">
      <w:pPr>
        <w:tabs>
          <w:tab w:val="num" w:pos="0"/>
        </w:tabs>
        <w:spacing w:beforeAutospacing="1" w:after="0" w:afterAutospacing="1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C15B29" w:rsidRDefault="00C15B29" w:rsidP="004B50E7">
      <w:pPr>
        <w:tabs>
          <w:tab w:val="num" w:pos="0"/>
        </w:tabs>
        <w:spacing w:beforeAutospacing="1" w:after="0" w:afterAutospacing="1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C15B29" w:rsidRDefault="00C15B29" w:rsidP="004B50E7">
      <w:pPr>
        <w:tabs>
          <w:tab w:val="num" w:pos="0"/>
        </w:tabs>
        <w:spacing w:beforeAutospacing="1" w:after="0" w:afterAutospacing="1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C15B29" w:rsidRDefault="00C15B29" w:rsidP="004B50E7">
      <w:pPr>
        <w:tabs>
          <w:tab w:val="num" w:pos="0"/>
        </w:tabs>
        <w:spacing w:beforeAutospacing="1" w:after="0" w:afterAutospacing="1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C15B29" w:rsidRDefault="00C15B29" w:rsidP="004B50E7">
      <w:pPr>
        <w:tabs>
          <w:tab w:val="num" w:pos="0"/>
        </w:tabs>
        <w:spacing w:beforeAutospacing="1" w:after="0" w:afterAutospacing="1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C15B29" w:rsidRDefault="00C15B29" w:rsidP="004B50E7">
      <w:pPr>
        <w:tabs>
          <w:tab w:val="num" w:pos="0"/>
        </w:tabs>
        <w:spacing w:beforeAutospacing="1" w:after="0" w:afterAutospacing="1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C15B29" w:rsidRDefault="00C15B29" w:rsidP="004B50E7">
      <w:pPr>
        <w:tabs>
          <w:tab w:val="num" w:pos="0"/>
        </w:tabs>
        <w:spacing w:beforeAutospacing="1" w:after="0" w:afterAutospacing="1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C15B29" w:rsidRDefault="00C15B29" w:rsidP="004B50E7">
      <w:pPr>
        <w:tabs>
          <w:tab w:val="num" w:pos="0"/>
        </w:tabs>
        <w:spacing w:beforeAutospacing="1" w:after="0" w:afterAutospacing="1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C15B29" w:rsidRDefault="00C15B29" w:rsidP="004B50E7">
      <w:pPr>
        <w:tabs>
          <w:tab w:val="num" w:pos="0"/>
        </w:tabs>
        <w:spacing w:beforeAutospacing="1" w:after="0" w:afterAutospacing="1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C15B29" w:rsidRDefault="00C15B29" w:rsidP="004B50E7">
      <w:pPr>
        <w:tabs>
          <w:tab w:val="num" w:pos="0"/>
        </w:tabs>
        <w:spacing w:beforeAutospacing="1" w:after="0" w:afterAutospacing="1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4B50E7" w:rsidRPr="000309B5" w:rsidRDefault="004B50E7" w:rsidP="004B50E7">
      <w:pPr>
        <w:tabs>
          <w:tab w:val="num" w:pos="0"/>
        </w:tabs>
        <w:spacing w:beforeAutospacing="1" w:after="0" w:afterAutospacing="1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309B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lastRenderedPageBreak/>
        <w:t>МЕТОДИЧЕСКИЕ  МЕРОПРИЯТИЯ</w:t>
      </w:r>
    </w:p>
    <w:tbl>
      <w:tblPr>
        <w:tblW w:w="14577" w:type="dxa"/>
        <w:tblInd w:w="392" w:type="dxa"/>
        <w:tblLayout w:type="fixed"/>
        <w:tblCellMar>
          <w:left w:w="0" w:type="dxa"/>
          <w:right w:w="0" w:type="dxa"/>
        </w:tblCellMar>
        <w:tblLook w:val="04A0"/>
      </w:tblPr>
      <w:tblGrid>
        <w:gridCol w:w="360"/>
        <w:gridCol w:w="10027"/>
        <w:gridCol w:w="14"/>
        <w:gridCol w:w="2088"/>
        <w:gridCol w:w="2088"/>
      </w:tblGrid>
      <w:tr w:rsidR="004B50E7" w:rsidRPr="004B50E7" w:rsidTr="004B50E7">
        <w:trPr>
          <w:trHeight w:val="3115"/>
        </w:trPr>
        <w:tc>
          <w:tcPr>
            <w:tcW w:w="3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0309B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Фортепианная секция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1.Заседания отдела, -5(1 в начале уч. года и в конце каждой четверти)   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открытых уроков и чтение метод. сообщений.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Повышение  квалификации 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препод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. ИДПО.-1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Ахсанова Г.Н. февраль 2016г.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Аттестация 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( 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по категориям)—2преп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Боркова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Е.А.-первая-преп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;. :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ысшая;-март 2017г. 2)Мухамеджанова Л.В.-преп. и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–высшая.-март 2017г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Участие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:в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«Мастер класс». -9преп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1).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20. 11. 2016г. Посещение Мастер-класс  заведующей фортепианным отделением  Специального  фортепиано ЦССМШ при Московской  государственной  консерватории  им. П. И. Чайковского- Марченко  Миры  Алексеевны  организованный   Культурно-образовательным проектом  Академии  фонда  Владимира Спивакова  « Дет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Детям»  Татарстана.- приняли  участие: 2уч. преп.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Бадиной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В.А. и1уч. преп.  Крепышевой А.Р.- 9 преп. отдела.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2).10.02. 2017г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Мастер-класс преп. отд. фортепиано АМК  Шакуровой С.Ф. -   9 преп. и 6 учеников, 3 уч. преп. БадинойВ.А.;,2 уч. преп. Крепышевой А.Р.; 1уч. преп.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Борковой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Е.А.   .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Конференциях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и печатались -5преп   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и публикации в </w:t>
            </w:r>
            <w:proofErr w:type="spellStart"/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печати-Республиканской</w:t>
            </w:r>
            <w:proofErr w:type="spellEnd"/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практической конференции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Махмутова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Ф.А., Мухамеджанова Л.В.-Альметьевск 2016г.; Крепышева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А.Р.,август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2016г;      Рахматуллина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Л.С.;БорковаЕ.А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сентябрь 2016г.</w:t>
            </w:r>
          </w:p>
        </w:tc>
        <w:tc>
          <w:tcPr>
            <w:tcW w:w="2088" w:type="dxa"/>
          </w:tcPr>
          <w:p w:rsidR="004B50E7" w:rsidRPr="004B50E7" w:rsidRDefault="004B50E7" w:rsidP="004B50E7">
            <w:pPr>
              <w:tabs>
                <w:tab w:val="num" w:pos="0"/>
              </w:tabs>
              <w:spacing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8" w:type="dxa"/>
          </w:tcPr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gridAfter w:val="2"/>
          <w:wAfter w:w="4176" w:type="dxa"/>
          <w:trHeight w:val="15"/>
        </w:trPr>
        <w:tc>
          <w:tcPr>
            <w:tcW w:w="36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41" w:type="dxa"/>
            <w:gridSpan w:val="2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gridAfter w:val="3"/>
          <w:wAfter w:w="4190" w:type="dxa"/>
          <w:trHeight w:val="1425"/>
        </w:trPr>
        <w:tc>
          <w:tcPr>
            <w:tcW w:w="3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0309B5" w:rsidRDefault="004B50E7" w:rsidP="004B50E7">
            <w:p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309B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Вокально-хоровая секция:</w:t>
            </w:r>
          </w:p>
          <w:p w:rsidR="004B50E7" w:rsidRPr="004B50E7" w:rsidRDefault="004B50E7" w:rsidP="004B50E7">
            <w:pPr>
              <w:numPr>
                <w:ilvl w:val="0"/>
                <w:numId w:val="24"/>
              </w:num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Заседания отдела: 5  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в начале уч. года и в конце каждой четверти)</w:t>
            </w:r>
          </w:p>
          <w:p w:rsidR="004B50E7" w:rsidRPr="004B50E7" w:rsidRDefault="004B50E7" w:rsidP="004B50E7">
            <w:pPr>
              <w:numPr>
                <w:ilvl w:val="0"/>
                <w:numId w:val="24"/>
              </w:num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Аттестация преподавателей ИДПО г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.К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азань: 3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Атауллина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–  декабрь 2016 г.,                     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категория;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Багиева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 – декабрь 2016 г., высшая категория; Гришина О.В. – март 2017 г., высшая категория).</w:t>
            </w:r>
          </w:p>
          <w:p w:rsidR="004B50E7" w:rsidRPr="004B50E7" w:rsidRDefault="004B50E7" w:rsidP="004B50E7">
            <w:pPr>
              <w:numPr>
                <w:ilvl w:val="0"/>
                <w:numId w:val="24"/>
              </w:num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19.09.16.г., г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.К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азань, - публикация методической разработки -1</w:t>
            </w:r>
          </w:p>
          <w:p w:rsidR="004B50E7" w:rsidRPr="004B50E7" w:rsidRDefault="004B50E7" w:rsidP="004B50E7">
            <w:pPr>
              <w:numPr>
                <w:ilvl w:val="0"/>
                <w:numId w:val="24"/>
              </w:num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Атауллиной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А.И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 тему: «Развитие познавательной активности учащихся ДШИ в условиях вокально-хоровой деятельности».</w:t>
            </w:r>
          </w:p>
          <w:p w:rsidR="004B50E7" w:rsidRPr="004B50E7" w:rsidRDefault="004B50E7" w:rsidP="004B50E7">
            <w:pPr>
              <w:numPr>
                <w:ilvl w:val="0"/>
                <w:numId w:val="24"/>
              </w:num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20.11.16 г. (в НДШИ) – Мастер-класс по вокалу профессора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Р.П.Лисициана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(«Академия Фонда В.Спивакова.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Дети – детям. Татарстан»)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У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частвовало 5 учеников.; 10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преп</w:t>
            </w:r>
            <w:proofErr w:type="spellEnd"/>
          </w:p>
          <w:p w:rsidR="004B50E7" w:rsidRPr="004B50E7" w:rsidRDefault="004B50E7" w:rsidP="004B50E7">
            <w:pPr>
              <w:numPr>
                <w:ilvl w:val="0"/>
                <w:numId w:val="24"/>
              </w:num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10.02. 17 г. ( в НДШИ) - Мастер-класс по хору  зав.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тд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АМКПрец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Л.Ш. –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4B50E7" w:rsidRPr="004B50E7" w:rsidRDefault="004B50E7" w:rsidP="004B50E7">
            <w:pPr>
              <w:spacing w:before="100" w:beforeAutospacing="1" w:after="0" w:afterAutospacing="1" w:line="240" w:lineRule="auto"/>
              <w:ind w:left="360"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уч.</w:t>
            </w:r>
          </w:p>
          <w:p w:rsidR="004B50E7" w:rsidRPr="004B50E7" w:rsidRDefault="004B50E7" w:rsidP="004B50E7">
            <w:pPr>
              <w:numPr>
                <w:ilvl w:val="0"/>
                <w:numId w:val="24"/>
              </w:num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Мастер-класс по вокалу от преп.  организаторов « Созвездия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Йолдызлык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B50E7" w:rsidRPr="004B50E7" w:rsidRDefault="004B50E7" w:rsidP="004B50E7">
            <w:pPr>
              <w:numPr>
                <w:ilvl w:val="0"/>
                <w:numId w:val="24"/>
              </w:num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открытых  уроков – весь отдел 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4B50E7" w:rsidRPr="004B50E7" w:rsidTr="004B50E7">
        <w:trPr>
          <w:gridAfter w:val="3"/>
          <w:wAfter w:w="4190" w:type="dxa"/>
          <w:trHeight w:val="1128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0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0309B5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309B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Народная секция: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1.Заседания отдела : в начале каждой четверти; начало и конец учебного года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сего: 5</w:t>
            </w:r>
          </w:p>
          <w:p w:rsidR="004B50E7" w:rsidRPr="004B50E7" w:rsidRDefault="004B50E7" w:rsidP="004B50E7">
            <w:pPr>
              <w:spacing w:after="0" w:afterAutospacing="1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2.Взаимопосещение уроков: каждый педагог один раз в четверти.</w:t>
            </w:r>
          </w:p>
          <w:p w:rsidR="004B50E7" w:rsidRPr="004B50E7" w:rsidRDefault="004B50E7" w:rsidP="004B50E7">
            <w:pPr>
              <w:spacing w:after="0" w:afterAutospacing="1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20. 11. 16г. ДШИ г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урлат. 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  («Академия Фонда В.Спивакова.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Дети – детям. 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Татарстан»)    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приняли участие 3 учащихся 6 преп.</w:t>
            </w:r>
            <w:proofErr w:type="gramEnd"/>
          </w:p>
          <w:p w:rsidR="004B50E7" w:rsidRPr="004B50E7" w:rsidRDefault="004B50E7" w:rsidP="004B50E7">
            <w:pPr>
              <w:tabs>
                <w:tab w:val="num" w:pos="0"/>
              </w:tabs>
              <w:spacing w:after="0" w:afterAutospacing="1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10.02 17г. ДШИ г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урлат Мастер-класс АМК им Ф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приняли участие 7 учащихся отделения – 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6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преп</w:t>
            </w:r>
            <w:proofErr w:type="spellEnd"/>
          </w:p>
          <w:p w:rsidR="004B50E7" w:rsidRPr="004B50E7" w:rsidRDefault="004B50E7" w:rsidP="004B50E7">
            <w:pPr>
              <w:tabs>
                <w:tab w:val="num" w:pos="0"/>
              </w:tabs>
              <w:spacing w:after="0" w:afterAutospacing="1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(февраль 2017г)  Участие в 1 всероссийском фестивале-конкурс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е«</w:t>
            </w:r>
            <w:proofErr w:type="spellStart"/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Урсалтауда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диплом 2 степени -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Бурганова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В.Г.</w:t>
            </w:r>
          </w:p>
        </w:tc>
      </w:tr>
      <w:tr w:rsidR="004B50E7" w:rsidRPr="004B50E7" w:rsidTr="004B50E7">
        <w:trPr>
          <w:gridAfter w:val="3"/>
          <w:wAfter w:w="4190" w:type="dxa"/>
          <w:trHeight w:val="2346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00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0309B5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309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Оркестровая секция:</w:t>
            </w:r>
          </w:p>
          <w:p w:rsidR="004B50E7" w:rsidRPr="004B50E7" w:rsidRDefault="004B50E7" w:rsidP="004B50E7">
            <w:pPr>
              <w:spacing w:before="100" w:beforeAutospacing="1" w:after="0" w:afterAutospacing="1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1.Заседания отдела -5 (в начале уч. года и в конце каждой четверти)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="240" w:after="240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2.Взаимопосещение  открытых  уроков – весь отдел.</w:t>
            </w:r>
          </w:p>
          <w:p w:rsidR="004B50E7" w:rsidRPr="004B50E7" w:rsidRDefault="004B50E7" w:rsidP="004B50E7">
            <w:pPr>
              <w:spacing w:before="100" w:beforeAutospacing="1" w:after="0" w:afterAutospacing="1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 20.11.16 г. ДШИ  г..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Нурлат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астер-класс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(«Академия Фонда В.Спивакова. Дети – детям. 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Татарстан»)  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Участвовало 3 ученика.  3 преп.</w:t>
            </w:r>
            <w:proofErr w:type="gramEnd"/>
          </w:p>
        </w:tc>
      </w:tr>
      <w:tr w:rsidR="004B50E7" w:rsidRPr="004B50E7" w:rsidTr="004B50E7">
        <w:trPr>
          <w:gridAfter w:val="3"/>
          <w:wAfter w:w="4190" w:type="dxa"/>
          <w:trHeight w:val="225"/>
        </w:trPr>
        <w:tc>
          <w:tcPr>
            <w:tcW w:w="3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B50E7" w:rsidRPr="000309B5" w:rsidRDefault="004B50E7" w:rsidP="004B50E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309B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Художественная  секция</w:t>
            </w:r>
          </w:p>
          <w:p w:rsidR="004B50E7" w:rsidRPr="004B50E7" w:rsidRDefault="004B50E7" w:rsidP="004B50E7">
            <w:pPr>
              <w:numPr>
                <w:ilvl w:val="0"/>
                <w:numId w:val="27"/>
              </w:numPr>
              <w:spacing w:line="240" w:lineRule="auto"/>
              <w:ind w:left="349" w:hanging="349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культурно-образовательном проекте «Академия фонда Владимира Спивакова.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Дети-детям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Татарстан»; в  мастер-классе  по ИЗО московского художника А.М.Муравьева  приняли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участие 15 учащихся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ИЗО преподавателя Павловой Н.М. (20.11.2016г. ДШИ 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.Н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урлат)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Азалия –диплом за лучшую работу</w:t>
            </w:r>
          </w:p>
          <w:p w:rsidR="004B50E7" w:rsidRPr="004B50E7" w:rsidRDefault="004B50E7" w:rsidP="004B50E7">
            <w:pPr>
              <w:numPr>
                <w:ilvl w:val="0"/>
                <w:numId w:val="27"/>
              </w:numPr>
              <w:spacing w:line="240" w:lineRule="auto"/>
              <w:ind w:left="349" w:hanging="349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мастер-классе по изобразительному искусству на тему «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посвященный 100-летию ТАССР «Век ТАССР»;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приняли участие 56 учащихся ИЗО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преподавателя Павловой Н.М. и Варламовой А.Б. (10.03.2017г. ДШИ 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.Н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урлат)</w:t>
            </w:r>
          </w:p>
          <w:p w:rsidR="004B50E7" w:rsidRPr="004B50E7" w:rsidRDefault="004B50E7" w:rsidP="004B50E7">
            <w:pPr>
              <w:numPr>
                <w:ilvl w:val="0"/>
                <w:numId w:val="27"/>
              </w:numPr>
              <w:spacing w:line="240" w:lineRule="auto"/>
              <w:ind w:left="349" w:hanging="34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Павлова Н.М. посетила мастер-класс по графике казанского художника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З.Г.Ганеева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живописи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художника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В.И.Бушуровой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рамках проведения фестиваля «Страна поющего соловья» 7.02.2017г. о/л «Ландыш» 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.Л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ениногорск»</w:t>
            </w:r>
          </w:p>
          <w:p w:rsidR="004B50E7" w:rsidRPr="004B50E7" w:rsidRDefault="004B50E7" w:rsidP="004B50E7">
            <w:pPr>
              <w:spacing w:line="24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50E7" w:rsidRPr="004B50E7" w:rsidTr="004B50E7">
        <w:trPr>
          <w:gridAfter w:val="3"/>
          <w:wAfter w:w="4190" w:type="dxa"/>
          <w:trHeight w:val="972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0309B5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309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Теоретическая секция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1.Методическая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разработка-</w:t>
            </w: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внутришкольная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  викторина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«Страна музыкального творчества» среди уч-ся 3кл.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форт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.и</w:t>
            </w:r>
            <w:proofErr w:type="spellEnd"/>
            <w:proofErr w:type="gramEnd"/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нар. отд., 5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нар. отд., 7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форт. отд. по сольфеджио– 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 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конце каждой четверти 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2.Методическая разработка -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внутришкольная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викторина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(в конце апреля 2017)  «Музыкальный ринг» среди уч-ся 5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нар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.д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ух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вок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отд., 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7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форт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.о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тд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по муз. лит-ре 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3.Разработка программы по сольфеджио и музыкальной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литературе для дополнительной  общеразвивающей общеобразовательной программы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4(10 февраля 2017)  .Мастер-Класс преп. из АМК,  Петровой Ю. 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уч.6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уч.-ся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Взаимопосещение открытых уроков,  метод. сообщений  и т. д. 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6.Заседания отдела: начало и конец учебного года, начало каждой четверти – всего -6</w:t>
            </w:r>
          </w:p>
        </w:tc>
      </w:tr>
      <w:tr w:rsidR="004B50E7" w:rsidRPr="004B50E7" w:rsidTr="004B50E7">
        <w:trPr>
          <w:gridAfter w:val="3"/>
          <w:wAfter w:w="4190" w:type="dxa"/>
          <w:trHeight w:val="972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309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Секция Хореографии</w:t>
            </w: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ab/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Мастер-класс по хореографии от преп.  организаторов « Созвездия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Йолдызлык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»- 2 коллектива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культурно-образовательном проекте «Академия фонда Владимира Спивакова.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Дети-детям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 Татарстан»; в  мастер-классе  по пластике и хореографии – 2 коллектива</w:t>
            </w:r>
          </w:p>
        </w:tc>
      </w:tr>
      <w:tr w:rsidR="004B50E7" w:rsidRPr="004B50E7" w:rsidTr="004B50E7">
        <w:trPr>
          <w:gridAfter w:val="3"/>
          <w:wAfter w:w="4190" w:type="dxa"/>
        </w:trPr>
        <w:tc>
          <w:tcPr>
            <w:tcW w:w="10387" w:type="dxa"/>
            <w:gridSpan w:val="2"/>
            <w:tcBorders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50E7" w:rsidRPr="000309B5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309B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ВНЕКЛАССНЫЕ МЕРОПРИЯТИЯ</w:t>
            </w:r>
          </w:p>
        </w:tc>
      </w:tr>
      <w:tr w:rsidR="004B50E7" w:rsidRPr="004B50E7" w:rsidTr="004B50E7">
        <w:trPr>
          <w:gridAfter w:val="3"/>
          <w:wAfter w:w="4190" w:type="dxa"/>
          <w:trHeight w:val="780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.09. 2016г. 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Посещение музея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истории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Закамья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урлат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учащихся преп. Павлова Н.М.  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4B50E7" w:rsidRPr="004B50E7" w:rsidTr="004B50E7">
        <w:trPr>
          <w:gridAfter w:val="3"/>
          <w:wAfter w:w="4190" w:type="dxa"/>
          <w:trHeight w:val="1002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.10. 2016г.   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Экскурсия в  г. Казань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 музей казанского художника К.Васильева и участие в мастер-классе « Рисование песком».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30 учащихся,  преп. Павлова Н.М.  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4B50E7" w:rsidRPr="004B50E7" w:rsidTr="004B50E7">
        <w:trPr>
          <w:gridAfter w:val="3"/>
          <w:wAfter w:w="4190" w:type="dxa"/>
          <w:trHeight w:val="593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="100" w:beforeAutospacing="1" w:after="100" w:afterAutospacing="1" w:line="240" w:lineRule="auto"/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0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4 .11.2016г. </w:t>
            </w:r>
            <w:r w:rsidRPr="004B50E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Участие в мероприятии Дня Открытых Дверей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в Доме Дружбы Народов г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урлат (Варламова А.Б.) 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ИЗО</w:t>
            </w:r>
          </w:p>
        </w:tc>
      </w:tr>
      <w:tr w:rsidR="004B50E7" w:rsidRPr="004B50E7" w:rsidTr="004B50E7">
        <w:trPr>
          <w:gridAfter w:val="3"/>
          <w:wAfter w:w="4190" w:type="dxa"/>
          <w:trHeight w:val="433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="100" w:beforeAutospacing="1" w:after="100" w:afterAutospacing="1" w:line="240" w:lineRule="auto"/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12 .11.2016. </w:t>
            </w:r>
            <w:r w:rsidRPr="004B50E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Посещение мероприятия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«День сотрудника внутренних дел</w:t>
            </w:r>
          </w:p>
        </w:tc>
      </w:tr>
      <w:tr w:rsidR="004B50E7" w:rsidRPr="004B50E7" w:rsidTr="004B50E7">
        <w:trPr>
          <w:gridAfter w:val="3"/>
          <w:wAfter w:w="4190" w:type="dxa"/>
          <w:trHeight w:val="593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="100" w:beforeAutospacing="1" w:after="100" w:afterAutospacing="1" w:line="240" w:lineRule="auto"/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Оформление окон ДШИ к Новому году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(Павлова Н.М.)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Оформление помещений ДДН г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урлат к Новому году (Варламова А.Б.)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ИЗО</w:t>
            </w:r>
          </w:p>
        </w:tc>
      </w:tr>
      <w:tr w:rsidR="004B50E7" w:rsidRPr="004B50E7" w:rsidTr="004B50E7">
        <w:trPr>
          <w:gridAfter w:val="3"/>
          <w:wAfter w:w="4190" w:type="dxa"/>
          <w:trHeight w:val="647"/>
        </w:trPr>
        <w:tc>
          <w:tcPr>
            <w:tcW w:w="3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="100" w:beforeAutospacing="1" w:after="100" w:afterAutospacing="1" w:line="240" w:lineRule="auto"/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.05.2017г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.  Экскурсия в Болгары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</w:t>
            </w:r>
            <w:proofErr w:type="spellEnd"/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 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музеев  и заповедников 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учащихся,  преп. Павлова Н.М., Варламова А.Б.  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4B50E7" w:rsidRPr="004B50E7" w:rsidTr="004B50E7">
        <w:trPr>
          <w:gridAfter w:val="3"/>
          <w:wAfter w:w="4190" w:type="dxa"/>
          <w:trHeight w:val="625"/>
        </w:trPr>
        <w:tc>
          <w:tcPr>
            <w:tcW w:w="3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="100" w:beforeAutospacing="1" w:after="100" w:afterAutospacing="1" w:line="240" w:lineRule="auto"/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6.12.2016г. </w:t>
            </w:r>
            <w:r w:rsidRPr="004B50E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Участие в благотворительном концерте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(роспись лиц детей)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6 учащихся преп. Павлова Н.М.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  <w:p w:rsidR="004B50E7" w:rsidRPr="004B50E7" w:rsidRDefault="004B50E7" w:rsidP="004B50E7">
            <w:p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gridAfter w:val="3"/>
          <w:wAfter w:w="4190" w:type="dxa"/>
          <w:trHeight w:val="462"/>
        </w:trPr>
        <w:tc>
          <w:tcPr>
            <w:tcW w:w="3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tabs>
                <w:tab w:val="num" w:pos="0"/>
              </w:tabs>
              <w:spacing w:before="100" w:beforeAutospacing="1" w:after="100" w:afterAutospacing="1" w:line="240" w:lineRule="auto"/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00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50E7" w:rsidRPr="004B50E7" w:rsidRDefault="004B50E7" w:rsidP="004B5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10.03.2017г. </w:t>
            </w:r>
            <w:r w:rsidRPr="004B50E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Коллективное посещение хореографического кол-ва «Подснежники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» и всего 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 коллектива на концерт   Государственного ансамбля фольклорной музыки Республики Татарстан.</w:t>
            </w:r>
          </w:p>
          <w:p w:rsidR="004B50E7" w:rsidRPr="004B50E7" w:rsidRDefault="004B50E7" w:rsidP="004B50E7">
            <w:pPr>
              <w:tabs>
                <w:tab w:val="num" w:pos="0"/>
              </w:tabs>
              <w:spacing w:before="100" w:beforeAutospacing="1" w:after="0" w:afterAutospacing="1" w:line="240" w:lineRule="auto"/>
              <w:ind w:right="-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B38" w:rsidRPr="004B50E7" w:rsidTr="004B50E7">
        <w:trPr>
          <w:gridAfter w:val="3"/>
          <w:wAfter w:w="4190" w:type="dxa"/>
          <w:trHeight w:val="462"/>
        </w:trPr>
        <w:tc>
          <w:tcPr>
            <w:tcW w:w="3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6B38" w:rsidRPr="004B50E7" w:rsidRDefault="00C16B38" w:rsidP="004B50E7">
            <w:pPr>
              <w:tabs>
                <w:tab w:val="num" w:pos="0"/>
              </w:tabs>
              <w:spacing w:before="100" w:beforeAutospacing="1" w:after="100" w:afterAutospacing="1" w:line="240" w:lineRule="auto"/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6B38" w:rsidRPr="004B50E7" w:rsidRDefault="00C16B38" w:rsidP="00C16B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0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осещение </w:t>
            </w:r>
            <w:r w:rsidRPr="007730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благотворительного концерта   в рамках гастрольного турне композитора, народного артиста РТ </w:t>
            </w:r>
            <w:proofErr w:type="spellStart"/>
            <w:r w:rsidRPr="007730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Ганса</w:t>
            </w:r>
            <w:proofErr w:type="spellEnd"/>
            <w:r w:rsidRPr="007730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30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Хамитовича</w:t>
            </w:r>
            <w:proofErr w:type="spellEnd"/>
            <w:r w:rsidR="00C15B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30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Сайфуллина</w:t>
            </w:r>
            <w:proofErr w:type="spellEnd"/>
            <w:r w:rsidR="00C15B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200 мест  слушателей из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)</w:t>
            </w:r>
          </w:p>
        </w:tc>
      </w:tr>
    </w:tbl>
    <w:p w:rsidR="004B50E7" w:rsidRPr="004B50E7" w:rsidRDefault="004B50E7" w:rsidP="004B50E7">
      <w:pPr>
        <w:spacing w:before="100" w:beforeAutospacing="1"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0309B5" w:rsidRDefault="004B50E7" w:rsidP="004B50E7">
      <w:pPr>
        <w:spacing w:before="100" w:beforeAutospacing="1"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309B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Все   мероприятия  и концерты НДШИ  2016-2017 уч.  года  посвящены  памятным датам и имели тематическое направление.  </w:t>
      </w:r>
    </w:p>
    <w:p w:rsidR="004B50E7" w:rsidRPr="000309B5" w:rsidRDefault="004B50E7" w:rsidP="004B50E7">
      <w:pPr>
        <w:spacing w:before="100" w:beforeAutospacing="1" w:after="24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4B50E7" w:rsidRPr="000309B5" w:rsidRDefault="004B50E7" w:rsidP="004B50E7">
      <w:pPr>
        <w:spacing w:before="100" w:beforeAutospacing="1" w:after="24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4B50E7" w:rsidRPr="000309B5" w:rsidRDefault="004B50E7" w:rsidP="004B50E7">
      <w:pPr>
        <w:spacing w:before="100" w:beforeAutospacing="1" w:after="24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309B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Основные достижения педагогов и учащихся</w:t>
      </w:r>
    </w:p>
    <w:p w:rsidR="004B50E7" w:rsidRPr="000309B5" w:rsidRDefault="004B50E7" w:rsidP="004B50E7">
      <w:pPr>
        <w:spacing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</w:pPr>
      <w:r w:rsidRPr="000309B5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  <w:t>Отчет конкурсной деятельности за 201</w:t>
      </w:r>
      <w:r w:rsidRPr="000309B5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val="tt-RU" w:eastAsia="ru-RU"/>
        </w:rPr>
        <w:t>6</w:t>
      </w:r>
      <w:r w:rsidRPr="000309B5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  <w:t>-201</w:t>
      </w:r>
      <w:r w:rsidRPr="000309B5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val="tt-RU" w:eastAsia="ru-RU"/>
        </w:rPr>
        <w:t>7</w:t>
      </w:r>
      <w:proofErr w:type="spellStart"/>
      <w:r w:rsidRPr="000309B5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  <w:t>уч</w:t>
      </w:r>
      <w:proofErr w:type="gramStart"/>
      <w:r w:rsidRPr="000309B5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  <w:t>.г</w:t>
      </w:r>
      <w:proofErr w:type="gramEnd"/>
      <w:r w:rsidRPr="000309B5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  <w:t>од</w:t>
      </w:r>
      <w:proofErr w:type="spellEnd"/>
    </w:p>
    <w:p w:rsidR="004B50E7" w:rsidRPr="000309B5" w:rsidRDefault="004B50E7" w:rsidP="004B50E7">
      <w:pPr>
        <w:spacing w:line="240" w:lineRule="auto"/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</w:pPr>
      <w:r w:rsidRPr="000309B5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  <w:t>Всего конкурсов -  39</w:t>
      </w:r>
      <w:proofErr w:type="gramStart"/>
      <w:r w:rsidRPr="000309B5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  <w:t xml:space="preserve">        В</w:t>
      </w:r>
      <w:proofErr w:type="gramEnd"/>
      <w:r w:rsidRPr="000309B5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  <w:t>сего  принимало   участие – 615  учащихся и   педагога  4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4B50E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 xml:space="preserve">Лауреаты:  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солисты-   36        коллективы- 11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Дипломанты: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солисты 18        коллективы-5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диплом участника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 </w:t>
      </w:r>
      <w:r w:rsidR="000309B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более 50 </w:t>
      </w:r>
    </w:p>
    <w:p w:rsidR="004B50E7" w:rsidRPr="004B50E7" w:rsidRDefault="004B50E7" w:rsidP="004B50E7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0309B5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Международные конкурсы</w:t>
      </w: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: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Всего  международных   конкурсов -11</w:t>
      </w: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участвовало детей- 124   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Лауреаты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:14     солисты - 10    коллективы- 4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Дипломанты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: 9   солисты -7         коллективы-  2</w:t>
      </w:r>
    </w:p>
    <w:p w:rsidR="004B50E7" w:rsidRPr="000309B5" w:rsidRDefault="004B50E7" w:rsidP="004B50E7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</w:pPr>
      <w:r w:rsidRPr="000309B5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Всероссийские конкурсы: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Всего    всероссийских  конкурсов  4-       </w:t>
      </w: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участвовало  детей 8-     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Дипломанты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:      солисты -  3кол-1 Дистанционны</w:t>
      </w:r>
      <w:proofErr w:type="gram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й-</w:t>
      </w:r>
      <w:proofErr w:type="gram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(педагоги) - 3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Диплом-участник -1</w:t>
      </w:r>
    </w:p>
    <w:p w:rsidR="004B50E7" w:rsidRPr="000309B5" w:rsidRDefault="004B50E7" w:rsidP="004B50E7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</w:pPr>
      <w:r w:rsidRPr="000309B5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Республиканские конкурсы: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Всего  республиканских конкурсов  -8-        </w:t>
      </w: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участвовало детей-   191 уч</w:t>
      </w:r>
      <w:proofErr w:type="gramStart"/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.-;   - </w:t>
      </w:r>
      <w:proofErr w:type="gramEnd"/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преп-1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Лауреаты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: 19     солисты13           коллективы-5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Дипломанты</w:t>
      </w:r>
      <w:proofErr w:type="gram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:</w:t>
      </w:r>
      <w:proofErr w:type="gram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8   солисты – 6    коллективов-2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Диплом участника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:11 солисты   -10         коллективов 1-  </w:t>
      </w:r>
    </w:p>
    <w:p w:rsidR="004B50E7" w:rsidRPr="000309B5" w:rsidRDefault="004B50E7" w:rsidP="004B50E7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</w:pPr>
      <w:r w:rsidRPr="000309B5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Региональные конкурсы: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Всего   региональных конкурсов: 9</w:t>
      </w: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участвовало детей -81    уч</w:t>
      </w:r>
      <w:proofErr w:type="gramStart"/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.к</w:t>
      </w:r>
      <w:proofErr w:type="gramEnd"/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олл.-2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Лауреаты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 3    солисты  2          коллективы 1-   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 Дипломанты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  7 солисты - 6 коллективы 1-   </w:t>
      </w:r>
    </w:p>
    <w:p w:rsidR="004B50E7" w:rsidRPr="000309B5" w:rsidRDefault="004B50E7" w:rsidP="004B50E7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</w:pPr>
      <w:r w:rsidRPr="000309B5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 xml:space="preserve">Зональные и районные конкурсы:  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Всего конкурсов  5-             принимало участие169-    детей-      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Победители—5солистов 2,коллект.-3     участники _  солист-  36; коллект-4</w:t>
      </w:r>
    </w:p>
    <w:p w:rsidR="004B50E7" w:rsidRPr="000309B5" w:rsidRDefault="004B50E7" w:rsidP="004B50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proofErr w:type="spellStart"/>
      <w:r w:rsidRPr="000309B5">
        <w:rPr>
          <w:rFonts w:ascii="Times New Roman" w:eastAsia="Calibri" w:hAnsi="Times New Roman" w:cs="Times New Roman"/>
          <w:b/>
          <w:sz w:val="24"/>
          <w:szCs w:val="24"/>
          <w:u w:val="single"/>
        </w:rPr>
        <w:lastRenderedPageBreak/>
        <w:t>Внутришкольные</w:t>
      </w:r>
      <w:proofErr w:type="spellEnd"/>
      <w:r w:rsidRPr="000309B5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    конкурсы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Всего:2конкурса     участвовало-38  уч.      </w:t>
      </w:r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309B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План </w:t>
      </w:r>
      <w:r w:rsidR="000309B5" w:rsidRPr="000309B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 апрель</w:t>
      </w:r>
      <w:proofErr w:type="gramStart"/>
      <w:r w:rsidR="000309B5" w:rsidRPr="000309B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,</w:t>
      </w:r>
      <w:proofErr w:type="gramEnd"/>
      <w:r w:rsidR="000309B5" w:rsidRPr="000309B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май</w:t>
      </w:r>
      <w:r w:rsidR="000309B5"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(1конк. ,1 фестиваль  всего участников.-более100)</w:t>
      </w:r>
      <w:bookmarkStart w:id="0" w:name="_GoBack"/>
      <w:bookmarkEnd w:id="0"/>
    </w:p>
    <w:p w:rsidR="004B50E7" w:rsidRPr="004B50E7" w:rsidRDefault="004B50E7" w:rsidP="004B50E7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!!! Конкурсы  продолжаются   (список пополняется)</w:t>
      </w:r>
    </w:p>
    <w:p w:rsidR="004B50E7" w:rsidRPr="000309B5" w:rsidRDefault="004B50E7" w:rsidP="004B50E7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309B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Концерты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(школьные и на город)—</w:t>
      </w:r>
      <w:r w:rsidRPr="000309B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70   мероприятий</w:t>
      </w:r>
    </w:p>
    <w:p w:rsidR="004B50E7" w:rsidRPr="000309B5" w:rsidRDefault="004B50E7" w:rsidP="004B50E7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309B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     Более 20  выставок  - художественного отделения </w:t>
      </w:r>
    </w:p>
    <w:p w:rsidR="004B50E7" w:rsidRPr="000309B5" w:rsidRDefault="004B50E7" w:rsidP="004B50E7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309B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     100%  участие – всех детей и педагогов </w:t>
      </w:r>
    </w:p>
    <w:p w:rsidR="004B50E7" w:rsidRPr="004B50E7" w:rsidRDefault="004B50E7" w:rsidP="004B50E7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Международные конкурсы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6"/>
        <w:gridCol w:w="3389"/>
        <w:gridCol w:w="3918"/>
        <w:gridCol w:w="2963"/>
      </w:tblGrid>
      <w:tr w:rsidR="004B50E7" w:rsidRPr="004B50E7" w:rsidTr="004B50E7">
        <w:tc>
          <w:tcPr>
            <w:tcW w:w="566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89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6881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Результаты </w:t>
            </w:r>
          </w:p>
        </w:tc>
      </w:tr>
      <w:tr w:rsidR="004B50E7" w:rsidRPr="004B50E7" w:rsidTr="004B50E7">
        <w:tc>
          <w:tcPr>
            <w:tcW w:w="566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89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18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Победители</w:t>
            </w:r>
          </w:p>
        </w:tc>
        <w:tc>
          <w:tcPr>
            <w:tcW w:w="2963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Участники</w:t>
            </w:r>
          </w:p>
        </w:tc>
      </w:tr>
      <w:tr w:rsidR="004B50E7" w:rsidRPr="004B50E7" w:rsidTr="004B50E7">
        <w:trPr>
          <w:trHeight w:val="1196"/>
        </w:trPr>
        <w:tc>
          <w:tcPr>
            <w:tcW w:w="566" w:type="dxa"/>
          </w:tcPr>
          <w:p w:rsidR="004B50E7" w:rsidRPr="004B50E7" w:rsidRDefault="004B50E7" w:rsidP="004B50E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89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Международный фестиваль-конкурс «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Здравствуй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оссия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азань Октябрь 2016г.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Всего 73 чел.</w:t>
            </w:r>
          </w:p>
        </w:tc>
        <w:tc>
          <w:tcPr>
            <w:tcW w:w="3918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Лауреаты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 степени - танец «Дети Солнца»,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рук. Хасанова «Цветущий лотос» ср.гр.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Лауреаты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 степени - танец «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Умырзая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подрос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Лауреаты 2 степени - танец «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Чива-ва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«Незабудки», рук.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Хворостьева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Лауреаты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степени - танец «Вертушки» ср.гр.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Дипломанты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 степени – танец «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Арру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- горный ручей» 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подрос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63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2134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8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конкурс– 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фе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стиваль «Волга в сердце впадает мое»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амара  26.11.2016г   </w:t>
            </w:r>
          </w:p>
        </w:tc>
        <w:tc>
          <w:tcPr>
            <w:tcW w:w="3918" w:type="dxa"/>
            <w:vMerge w:val="restart"/>
          </w:tcPr>
          <w:p w:rsidR="004B50E7" w:rsidRPr="004B50E7" w:rsidRDefault="004B50E7" w:rsidP="004B50E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Дипломант 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степени- </w:t>
            </w:r>
          </w:p>
          <w:p w:rsidR="004B50E7" w:rsidRPr="004B50E7" w:rsidRDefault="004B50E7" w:rsidP="004B50E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Зяббарова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Эльвира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виолончель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кл.преп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нусаревой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  <w:tc>
          <w:tcPr>
            <w:tcW w:w="2963" w:type="dxa"/>
            <w:vMerge w:val="restart"/>
          </w:tcPr>
          <w:p w:rsidR="004B50E7" w:rsidRPr="004B50E7" w:rsidRDefault="004B50E7" w:rsidP="004B50E7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Благодарственное письмо орг</w:t>
            </w:r>
            <w:proofErr w:type="gramStart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.к</w:t>
            </w:r>
            <w:proofErr w:type="gramEnd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омитета</w:t>
            </w:r>
          </w:p>
          <w:p w:rsidR="004B50E7" w:rsidRPr="004B50E7" w:rsidRDefault="004B50E7" w:rsidP="004B50E7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Гнусаревой</w:t>
            </w:r>
            <w:proofErr w:type="spellEnd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С.Н.</w:t>
            </w:r>
          </w:p>
        </w:tc>
      </w:tr>
      <w:tr w:rsidR="004B50E7" w:rsidRPr="004B50E7" w:rsidTr="004B50E7">
        <w:trPr>
          <w:trHeight w:val="388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89" w:type="dxa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 уч.</w:t>
            </w:r>
          </w:p>
        </w:tc>
        <w:tc>
          <w:tcPr>
            <w:tcW w:w="3918" w:type="dxa"/>
            <w:vMerge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963" w:type="dxa"/>
            <w:vMerge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822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89" w:type="dxa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Конкурс-фестиваль в рамках международного проекта</w:t>
            </w:r>
          </w:p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« Волга в сердце впадает мое»</w:t>
            </w:r>
          </w:p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Г.Самара 27. 11. 16г</w:t>
            </w:r>
          </w:p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18" w:type="dxa"/>
            <w:vMerge w:val="restart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Лауреат 2 степени – </w:t>
            </w:r>
          </w:p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Леонтьев Семен. Баян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кл.преп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адыгина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Т.С.</w:t>
            </w:r>
          </w:p>
        </w:tc>
        <w:tc>
          <w:tcPr>
            <w:tcW w:w="2963" w:type="dxa"/>
            <w:vMerge w:val="restart"/>
          </w:tcPr>
          <w:p w:rsidR="004B50E7" w:rsidRPr="004B50E7" w:rsidRDefault="004B50E7" w:rsidP="004B50E7">
            <w:pPr>
              <w:suppressAutoHyphens/>
              <w:snapToGrid w:val="0"/>
              <w:spacing w:after="0" w:line="100" w:lineRule="atLeas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Благодарственное письмо </w:t>
            </w:r>
            <w:proofErr w:type="spellStart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орг</w:t>
            </w:r>
            <w:proofErr w:type="gramStart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.к</w:t>
            </w:r>
            <w:proofErr w:type="gramEnd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омитетаБадыгину</w:t>
            </w:r>
            <w:proofErr w:type="spellEnd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Т.С.</w:t>
            </w:r>
          </w:p>
        </w:tc>
      </w:tr>
      <w:tr w:rsidR="004B50E7" w:rsidRPr="004B50E7" w:rsidTr="004B50E7">
        <w:trPr>
          <w:trHeight w:val="301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89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1 уч.</w:t>
            </w:r>
          </w:p>
        </w:tc>
        <w:tc>
          <w:tcPr>
            <w:tcW w:w="3918" w:type="dxa"/>
            <w:vMerge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963" w:type="dxa"/>
            <w:vMerge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2524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389" w:type="dxa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Международный фестиваль-конкурс хореографического искусства «Движение-2017» 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азань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  2017г.</w:t>
            </w:r>
          </w:p>
        </w:tc>
        <w:tc>
          <w:tcPr>
            <w:tcW w:w="3918" w:type="dxa"/>
            <w:vMerge w:val="restart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Лауреаты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степени – 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 «Дети Солнца», 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рук. Хасанова Д.Д.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Лауреаты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степени – 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 «Дети Солнца», 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рук. Хасанова Д.Д.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963" w:type="dxa"/>
            <w:vMerge w:val="restart"/>
          </w:tcPr>
          <w:p w:rsidR="004B50E7" w:rsidRPr="004B50E7" w:rsidRDefault="004B50E7" w:rsidP="004B50E7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4B50E7" w:rsidRPr="004B50E7" w:rsidTr="004B50E7">
        <w:trPr>
          <w:trHeight w:val="422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89" w:type="dxa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Всего 27  чел.</w:t>
            </w:r>
          </w:p>
        </w:tc>
        <w:tc>
          <w:tcPr>
            <w:tcW w:w="3918" w:type="dxa"/>
            <w:vMerge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63" w:type="dxa"/>
            <w:vMerge/>
          </w:tcPr>
          <w:p w:rsidR="004B50E7" w:rsidRPr="004B50E7" w:rsidRDefault="004B50E7" w:rsidP="004B50E7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4B50E7" w:rsidRPr="004B50E7" w:rsidTr="004B50E7">
        <w:trPr>
          <w:trHeight w:val="1473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89" w:type="dxa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4 Международный конкурс-фестиваль « Феерия аккордеона»</w:t>
            </w:r>
          </w:p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азань  февраль 2017г</w:t>
            </w:r>
          </w:p>
        </w:tc>
        <w:tc>
          <w:tcPr>
            <w:tcW w:w="3918" w:type="dxa"/>
            <w:vMerge w:val="restart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Дипломант 2 степени Леонтьев Семен, баян,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преп.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Бадыгина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Т.С.</w:t>
            </w:r>
          </w:p>
        </w:tc>
        <w:tc>
          <w:tcPr>
            <w:tcW w:w="2963" w:type="dxa"/>
            <w:vMerge w:val="restart"/>
          </w:tcPr>
          <w:p w:rsidR="004B50E7" w:rsidRPr="004B50E7" w:rsidRDefault="004B50E7" w:rsidP="004B50E7">
            <w:pPr>
              <w:suppressAutoHyphens/>
              <w:snapToGrid w:val="0"/>
              <w:spacing w:after="0" w:line="100" w:lineRule="atLeas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Диплом </w:t>
            </w:r>
            <w:proofErr w:type="spellStart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орг</w:t>
            </w:r>
            <w:proofErr w:type="gramStart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.к</w:t>
            </w:r>
            <w:proofErr w:type="gramEnd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омитетаБадыгину</w:t>
            </w:r>
            <w:proofErr w:type="spellEnd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Т.С.</w:t>
            </w:r>
          </w:p>
        </w:tc>
      </w:tr>
      <w:tr w:rsidR="004B50E7" w:rsidRPr="004B50E7" w:rsidTr="004B50E7">
        <w:trPr>
          <w:trHeight w:val="362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89" w:type="dxa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1 уч.</w:t>
            </w:r>
          </w:p>
        </w:tc>
        <w:tc>
          <w:tcPr>
            <w:tcW w:w="3918" w:type="dxa"/>
            <w:vMerge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63" w:type="dxa"/>
            <w:vMerge/>
          </w:tcPr>
          <w:p w:rsidR="004B50E7" w:rsidRPr="004B50E7" w:rsidRDefault="004B50E7" w:rsidP="004B50E7">
            <w:pPr>
              <w:suppressAutoHyphens/>
              <w:snapToGrid w:val="0"/>
              <w:spacing w:after="0" w:line="100" w:lineRule="atLeas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4B50E7" w:rsidRPr="004B50E7" w:rsidTr="004B50E7">
        <w:trPr>
          <w:trHeight w:val="1473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89" w:type="dxa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9 Международный конкурс-фестиваль! Живой родник»</w:t>
            </w:r>
          </w:p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азань март 2017г</w:t>
            </w:r>
          </w:p>
        </w:tc>
        <w:tc>
          <w:tcPr>
            <w:tcW w:w="3918" w:type="dxa"/>
            <w:vMerge w:val="restart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степени – Леонтьев Семен, баян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реп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Бадыгина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Т.С.</w:t>
            </w:r>
          </w:p>
        </w:tc>
        <w:tc>
          <w:tcPr>
            <w:tcW w:w="2963" w:type="dxa"/>
            <w:vMerge w:val="restart"/>
          </w:tcPr>
          <w:p w:rsidR="004B50E7" w:rsidRPr="004B50E7" w:rsidRDefault="004B50E7" w:rsidP="004B50E7">
            <w:pPr>
              <w:suppressAutoHyphens/>
              <w:snapToGrid w:val="0"/>
              <w:spacing w:after="0" w:line="100" w:lineRule="atLeas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Благодарственное письмо </w:t>
            </w:r>
            <w:proofErr w:type="spellStart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орг</w:t>
            </w:r>
            <w:proofErr w:type="gramStart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.к</w:t>
            </w:r>
            <w:proofErr w:type="gramEnd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омитетаБадыгину</w:t>
            </w:r>
            <w:proofErr w:type="spellEnd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Т.С.</w:t>
            </w:r>
          </w:p>
        </w:tc>
      </w:tr>
      <w:tr w:rsidR="004B50E7" w:rsidRPr="004B50E7" w:rsidTr="004B50E7">
        <w:trPr>
          <w:trHeight w:val="362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89" w:type="dxa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1 уч.</w:t>
            </w:r>
          </w:p>
        </w:tc>
        <w:tc>
          <w:tcPr>
            <w:tcW w:w="3918" w:type="dxa"/>
            <w:vMerge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63" w:type="dxa"/>
            <w:vMerge/>
          </w:tcPr>
          <w:p w:rsidR="004B50E7" w:rsidRPr="004B50E7" w:rsidRDefault="004B50E7" w:rsidP="004B50E7">
            <w:pPr>
              <w:suppressAutoHyphens/>
              <w:snapToGrid w:val="0"/>
              <w:spacing w:after="0" w:line="100" w:lineRule="atLeas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4B50E7" w:rsidRPr="004B50E7" w:rsidTr="004B50E7">
        <w:trPr>
          <w:trHeight w:val="2168"/>
        </w:trPr>
        <w:tc>
          <w:tcPr>
            <w:tcW w:w="566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89" w:type="dxa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1 международный конкурс-фестиваль « Фортиссимо»</w:t>
            </w:r>
          </w:p>
          <w:p w:rsidR="004B50E7" w:rsidRPr="004B50E7" w:rsidRDefault="004B50E7" w:rsidP="004B50E7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18" w:type="dxa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63" w:type="dxa"/>
          </w:tcPr>
          <w:p w:rsidR="004B50E7" w:rsidRPr="004B50E7" w:rsidRDefault="004B50E7" w:rsidP="004B50E7">
            <w:pPr>
              <w:suppressAutoHyphens/>
              <w:snapToGrid w:val="0"/>
              <w:spacing w:after="0" w:line="100" w:lineRule="atLeas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Благодарственное письмо </w:t>
            </w:r>
            <w:proofErr w:type="spellStart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орг</w:t>
            </w:r>
            <w:proofErr w:type="gramStart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.к</w:t>
            </w:r>
            <w:proofErr w:type="gramEnd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омитетаБургановой</w:t>
            </w:r>
            <w:proofErr w:type="spellEnd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В.Г. – как иллюстратору</w:t>
            </w:r>
          </w:p>
        </w:tc>
      </w:tr>
      <w:tr w:rsidR="004B50E7" w:rsidRPr="004B50E7" w:rsidTr="004B50E7">
        <w:trPr>
          <w:trHeight w:val="2557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89" w:type="dxa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Международный мастер-класс культурно-образовательного проекта «Фонд В.Спивакова.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Дети-детям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 Татарстан»</w:t>
            </w:r>
          </w:p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ДШИ 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.Н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урлат 20.11.2017г</w:t>
            </w:r>
          </w:p>
        </w:tc>
        <w:tc>
          <w:tcPr>
            <w:tcW w:w="3918" w:type="dxa"/>
            <w:vMerge w:val="restart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Диплом за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отличие-Гиниятуллина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Азалия преп. Павлова Н.М.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Диплом за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отличие-Хореографический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кол-в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«Дети солнца»-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старш.гр.,преп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асанова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Д.Д.</w:t>
            </w:r>
          </w:p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63" w:type="dxa"/>
            <w:vMerge w:val="restart"/>
          </w:tcPr>
          <w:p w:rsidR="004B50E7" w:rsidRPr="004B50E7" w:rsidRDefault="004B50E7" w:rsidP="004B50E7">
            <w:pPr>
              <w:suppressAutoHyphens/>
              <w:snapToGrid w:val="0"/>
              <w:spacing w:after="0" w:line="100" w:lineRule="atLeas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4B50E7" w:rsidRPr="004B50E7" w:rsidTr="004B50E7">
        <w:trPr>
          <w:trHeight w:val="1133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89" w:type="dxa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15 учащихся</w:t>
            </w:r>
          </w:p>
        </w:tc>
        <w:tc>
          <w:tcPr>
            <w:tcW w:w="3918" w:type="dxa"/>
            <w:vMerge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63" w:type="dxa"/>
            <w:vMerge/>
          </w:tcPr>
          <w:p w:rsidR="004B50E7" w:rsidRPr="004B50E7" w:rsidRDefault="004B50E7" w:rsidP="004B50E7">
            <w:pPr>
              <w:suppressAutoHyphens/>
              <w:snapToGrid w:val="0"/>
              <w:spacing w:after="0" w:line="100" w:lineRule="atLeas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4B50E7" w:rsidRPr="004B50E7" w:rsidTr="004B50E7">
        <w:trPr>
          <w:trHeight w:val="2168"/>
        </w:trPr>
        <w:tc>
          <w:tcPr>
            <w:tcW w:w="566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89" w:type="dxa"/>
          </w:tcPr>
          <w:p w:rsidR="004B50E7" w:rsidRPr="004B50E7" w:rsidRDefault="004B50E7" w:rsidP="004B50E7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Фортепиано.</w:t>
            </w:r>
          </w:p>
          <w:p w:rsidR="004B50E7" w:rsidRPr="004B50E7" w:rsidRDefault="004B50E7" w:rsidP="004B50E7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24-27 ноября 2016г. Международный конкурс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–ф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естиваль : «Волга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всердце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впадает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мое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» г. Самара</w:t>
            </w: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1уч.</w:t>
            </w:r>
          </w:p>
        </w:tc>
        <w:tc>
          <w:tcPr>
            <w:tcW w:w="3918" w:type="dxa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Лауреат 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степени–Михайлова  Екатерина 2кл. преп.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Боркова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</w:t>
            </w:r>
          </w:p>
          <w:p w:rsidR="004B50E7" w:rsidRPr="004B50E7" w:rsidRDefault="004B50E7" w:rsidP="004B50E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63" w:type="dxa"/>
          </w:tcPr>
          <w:p w:rsidR="004B50E7" w:rsidRPr="004B50E7" w:rsidRDefault="004B50E7" w:rsidP="004B50E7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4B50E7" w:rsidRPr="004B50E7" w:rsidTr="004B50E7">
        <w:trPr>
          <w:trHeight w:val="2168"/>
        </w:trPr>
        <w:tc>
          <w:tcPr>
            <w:tcW w:w="566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3389" w:type="dxa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20 февраля 2017г. Международный конкурс «Фортиссимо» г. Казань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2уч.</w:t>
            </w:r>
          </w:p>
          <w:p w:rsidR="004B50E7" w:rsidRPr="004B50E7" w:rsidRDefault="004B50E7" w:rsidP="004B50E7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18" w:type="dxa"/>
          </w:tcPr>
          <w:p w:rsidR="004B50E7" w:rsidRPr="004B50E7" w:rsidRDefault="004B50E7" w:rsidP="004B50E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Лауреат 2 степени Евдокимова А. 7кл. в номинации концертмейстер иллюстратор Гришина О.В. преп.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Гайнанова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  <w:p w:rsidR="004B50E7" w:rsidRPr="004B50E7" w:rsidRDefault="004B50E7" w:rsidP="004B50E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3степени Колесникова 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7кл.</w:t>
            </w:r>
          </w:p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963" w:type="dxa"/>
          </w:tcPr>
          <w:p w:rsidR="004B50E7" w:rsidRPr="004B50E7" w:rsidRDefault="004B50E7" w:rsidP="004B50E7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4B50E7" w:rsidRPr="004B50E7" w:rsidTr="004B50E7">
        <w:trPr>
          <w:trHeight w:val="2168"/>
        </w:trPr>
        <w:tc>
          <w:tcPr>
            <w:tcW w:w="566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89" w:type="dxa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27 марта 2017 «Челны собирает друзей» г. Набережные Челны</w:t>
            </w:r>
          </w:p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3уч.</w:t>
            </w:r>
          </w:p>
        </w:tc>
        <w:tc>
          <w:tcPr>
            <w:tcW w:w="3918" w:type="dxa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Лауреат 3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степени-Нугуманова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 8кл. преп.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Бадина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В.А.</w:t>
            </w:r>
          </w:p>
          <w:p w:rsidR="004B50E7" w:rsidRPr="004B50E7" w:rsidRDefault="004B50E7" w:rsidP="004B50E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Дипломанты:1степен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Евдокимова Арина7кл. и</w:t>
            </w:r>
          </w:p>
          <w:p w:rsidR="004B50E7" w:rsidRPr="004B50E7" w:rsidRDefault="004B50E7" w:rsidP="004B50E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Дипломант 3 степени- Ларина Т. 3кл.</w:t>
            </w:r>
          </w:p>
        </w:tc>
        <w:tc>
          <w:tcPr>
            <w:tcW w:w="2963" w:type="dxa"/>
          </w:tcPr>
          <w:p w:rsidR="004B50E7" w:rsidRPr="004B50E7" w:rsidRDefault="004B50E7" w:rsidP="004B50E7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</w:tbl>
    <w:p w:rsidR="004B50E7" w:rsidRPr="004B50E7" w:rsidRDefault="004B50E7" w:rsidP="004B50E7">
      <w:pPr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Всероссийские конкурсы</w:t>
      </w:r>
    </w:p>
    <w:p w:rsidR="004B50E7" w:rsidRPr="004B50E7" w:rsidRDefault="004B50E7" w:rsidP="004B50E7">
      <w:pPr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9"/>
        <w:gridCol w:w="3442"/>
        <w:gridCol w:w="3870"/>
        <w:gridCol w:w="3015"/>
      </w:tblGrid>
      <w:tr w:rsidR="004B50E7" w:rsidRPr="004B50E7" w:rsidTr="004B50E7">
        <w:tc>
          <w:tcPr>
            <w:tcW w:w="509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42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6885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Результаты </w:t>
            </w:r>
          </w:p>
        </w:tc>
      </w:tr>
      <w:tr w:rsidR="004B50E7" w:rsidRPr="004B50E7" w:rsidTr="004B50E7">
        <w:tc>
          <w:tcPr>
            <w:tcW w:w="509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2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70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Победители</w:t>
            </w:r>
          </w:p>
        </w:tc>
        <w:tc>
          <w:tcPr>
            <w:tcW w:w="3015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Участники</w:t>
            </w:r>
          </w:p>
        </w:tc>
      </w:tr>
      <w:tr w:rsidR="004B50E7" w:rsidRPr="004B50E7" w:rsidTr="004B50E7">
        <w:trPr>
          <w:trHeight w:val="1350"/>
        </w:trPr>
        <w:tc>
          <w:tcPr>
            <w:tcW w:w="509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2" w:type="dxa"/>
          </w:tcPr>
          <w:p w:rsidR="004B50E7" w:rsidRPr="004B50E7" w:rsidRDefault="004B50E7" w:rsidP="004B50E7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хоровой конкурс «Весенние проталины» </w:t>
            </w:r>
          </w:p>
          <w:p w:rsidR="004B50E7" w:rsidRPr="004B50E7" w:rsidRDefault="004B50E7" w:rsidP="004B50E7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азань, 29.04.17 г.</w:t>
            </w:r>
          </w:p>
        </w:tc>
        <w:tc>
          <w:tcPr>
            <w:tcW w:w="3870" w:type="dxa"/>
            <w:vMerge w:val="restart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Средний сводный хор НДШИ          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рук.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Зайдуллина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Э.Р.)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ПЛАН</w:t>
            </w:r>
          </w:p>
        </w:tc>
        <w:tc>
          <w:tcPr>
            <w:tcW w:w="3015" w:type="dxa"/>
            <w:vMerge w:val="restart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645"/>
        </w:trPr>
        <w:tc>
          <w:tcPr>
            <w:tcW w:w="509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2" w:type="dxa"/>
          </w:tcPr>
          <w:p w:rsidR="004B50E7" w:rsidRPr="004B50E7" w:rsidRDefault="004B50E7" w:rsidP="004B50E7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Всего: 35 чел.</w:t>
            </w:r>
          </w:p>
        </w:tc>
        <w:tc>
          <w:tcPr>
            <w:tcW w:w="3870" w:type="dxa"/>
            <w:vMerge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5" w:type="dxa"/>
            <w:vMerge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210"/>
        </w:trPr>
        <w:tc>
          <w:tcPr>
            <w:tcW w:w="509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42" w:type="dxa"/>
          </w:tcPr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дистанционный конкурс детских рисунков «Таланты России» на тему: «Защитник Отечества»</w:t>
            </w:r>
          </w:p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Март 2017г.</w:t>
            </w:r>
          </w:p>
        </w:tc>
        <w:tc>
          <w:tcPr>
            <w:tcW w:w="3870" w:type="dxa"/>
            <w:vMerge w:val="restart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диплом 3 степени-Миронова Виктория 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преп. Варламова А.Б.)</w:t>
            </w:r>
          </w:p>
          <w:p w:rsidR="004B50E7" w:rsidRPr="004B50E7" w:rsidRDefault="004B50E7" w:rsidP="004B50E7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B50E7" w:rsidRPr="004B50E7" w:rsidRDefault="004B50E7" w:rsidP="004B50E7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B50E7" w:rsidRPr="004B50E7" w:rsidRDefault="004B50E7" w:rsidP="004B50E7">
            <w:pPr>
              <w:spacing w:after="0"/>
              <w:ind w:left="39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15" w:type="dxa"/>
            <w:vMerge w:val="restart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384"/>
        </w:trPr>
        <w:tc>
          <w:tcPr>
            <w:tcW w:w="509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2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уч.</w:t>
            </w:r>
          </w:p>
        </w:tc>
        <w:tc>
          <w:tcPr>
            <w:tcW w:w="3870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5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384"/>
        </w:trPr>
        <w:tc>
          <w:tcPr>
            <w:tcW w:w="509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42" w:type="dxa"/>
          </w:tcPr>
          <w:p w:rsidR="004B50E7" w:rsidRPr="004B50E7" w:rsidRDefault="004B50E7" w:rsidP="004B50E7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фестиваль солистов «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SolodanceChelny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4B50E7" w:rsidRPr="004B50E7" w:rsidRDefault="004B50E7" w:rsidP="004B50E7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Г.Набережные Челны</w:t>
            </w:r>
          </w:p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Февраль 2016 г.</w:t>
            </w:r>
          </w:p>
        </w:tc>
        <w:tc>
          <w:tcPr>
            <w:tcW w:w="387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Дипломанты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 w:eastAsia="ru-RU"/>
              </w:rPr>
              <w:t>I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 степени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Ср.гр. «Дети Солнца», 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рук. Хасанова Д.Д.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5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384"/>
        </w:trPr>
        <w:tc>
          <w:tcPr>
            <w:tcW w:w="509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2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Всего 5 уч.</w:t>
            </w:r>
          </w:p>
        </w:tc>
        <w:tc>
          <w:tcPr>
            <w:tcW w:w="387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5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384"/>
        </w:trPr>
        <w:tc>
          <w:tcPr>
            <w:tcW w:w="509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42" w:type="dxa"/>
          </w:tcPr>
          <w:p w:rsidR="004B50E7" w:rsidRPr="004B50E7" w:rsidRDefault="004B50E7" w:rsidP="004B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Фортепиано                               </w:t>
            </w:r>
            <w:r w:rsidRPr="004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дистанционный</w:t>
            </w:r>
            <w:proofErr w:type="gramEnd"/>
          </w:p>
          <w:p w:rsidR="004B50E7" w:rsidRPr="004B50E7" w:rsidRDefault="004B50E7" w:rsidP="004B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Конкурс преподавателей.   26.июня 2016г.</w:t>
            </w:r>
          </w:p>
          <w:p w:rsidR="004B50E7" w:rsidRPr="004B50E7" w:rsidRDefault="004B50E7" w:rsidP="004B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 сентября 2016г.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22 сентября 2016г</w:t>
            </w:r>
          </w:p>
          <w:p w:rsidR="004B50E7" w:rsidRPr="004B50E7" w:rsidRDefault="004B50E7" w:rsidP="004B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Всего :. 3 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</w:tc>
        <w:tc>
          <w:tcPr>
            <w:tcW w:w="3870" w:type="dxa"/>
          </w:tcPr>
          <w:p w:rsidR="004B50E7" w:rsidRPr="004B50E7" w:rsidRDefault="004B50E7" w:rsidP="004B50E7">
            <w:pPr>
              <w:suppressAutoHyphens/>
              <w:snapToGrid w:val="0"/>
              <w:spacing w:after="0" w:line="100" w:lineRule="atLeas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Диплом 2 место—</w:t>
            </w:r>
            <w:proofErr w:type="gramStart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«Л</w:t>
            </w:r>
            <w:proofErr w:type="gramEnd"/>
            <w:r w:rsidRPr="004B50E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учшая методическая работа»- </w:t>
            </w:r>
          </w:p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Диплом 2 мест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о-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 лучший  сценарий праздника»-преп. Крепышева А.Р.                                                                                  </w:t>
            </w:r>
          </w:p>
          <w:p w:rsidR="004B50E7" w:rsidRPr="004B50E7" w:rsidRDefault="004B50E7" w:rsidP="004B50E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место—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Боркова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Лучшая методическая работа»- 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Диплом 1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место-Рахматуллинв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Л.С. за лучший  сценарий праздника»-</w:t>
            </w:r>
          </w:p>
        </w:tc>
        <w:tc>
          <w:tcPr>
            <w:tcW w:w="3015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384"/>
        </w:trPr>
        <w:tc>
          <w:tcPr>
            <w:tcW w:w="509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442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25 .03.17г. 25Всероссийский конкурс «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Энжелер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870" w:type="dxa"/>
          </w:tcPr>
          <w:p w:rsidR="004B50E7" w:rsidRPr="004B50E7" w:rsidRDefault="004B50E7" w:rsidP="004B50E7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Диплом 2ст АносоваМ.3кл.</w:t>
            </w:r>
          </w:p>
          <w:p w:rsidR="004B50E7" w:rsidRPr="004B50E7" w:rsidRDefault="004B50E7" w:rsidP="004B50E7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2 ст.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Янгуразова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</w:t>
            </w:r>
          </w:p>
          <w:p w:rsidR="004B50E7" w:rsidRPr="004B50E7" w:rsidRDefault="004B50E7" w:rsidP="004B50E7">
            <w:pPr>
              <w:suppressAutoHyphens/>
              <w:snapToGrid w:val="0"/>
              <w:spacing w:after="0" w:line="100" w:lineRule="atLeast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4B50E7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Преп. Крепышева</w:t>
            </w:r>
          </w:p>
        </w:tc>
        <w:tc>
          <w:tcPr>
            <w:tcW w:w="3015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участник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Гафиатуллина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</w:t>
            </w:r>
          </w:p>
        </w:tc>
      </w:tr>
      <w:tr w:rsidR="004B50E7" w:rsidRPr="004B50E7" w:rsidTr="004B50E7">
        <w:trPr>
          <w:trHeight w:val="384"/>
        </w:trPr>
        <w:tc>
          <w:tcPr>
            <w:tcW w:w="509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2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теоретическая олимпиада 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.У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льяновск, 22-23 апреля 2017 г.</w:t>
            </w:r>
          </w:p>
        </w:tc>
        <w:tc>
          <w:tcPr>
            <w:tcW w:w="387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Колесникова Юлия (7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.),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Нугуманова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Лилия (8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.)                  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рук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аняпова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 С.)  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3015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384"/>
        </w:trPr>
        <w:tc>
          <w:tcPr>
            <w:tcW w:w="509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2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Всероссийская олимпиада по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.л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ит-ре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Musicusiuvenis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» (дистанционная) 7-14 апреля</w:t>
            </w:r>
          </w:p>
        </w:tc>
        <w:tc>
          <w:tcPr>
            <w:tcW w:w="387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Уч-ся 7-8 классов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форт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тд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     (рук.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Маняпова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 С.)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3015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B50E7" w:rsidRPr="004B50E7" w:rsidRDefault="004B50E7" w:rsidP="004B50E7">
      <w:pPr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Республиканские конкурсы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6"/>
        <w:gridCol w:w="3660"/>
        <w:gridCol w:w="3660"/>
        <w:gridCol w:w="2950"/>
      </w:tblGrid>
      <w:tr w:rsidR="004B50E7" w:rsidRPr="004B50E7" w:rsidTr="004B50E7">
        <w:tc>
          <w:tcPr>
            <w:tcW w:w="566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60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6610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Результаты </w:t>
            </w:r>
          </w:p>
        </w:tc>
      </w:tr>
      <w:tr w:rsidR="004B50E7" w:rsidRPr="004B50E7" w:rsidTr="004B50E7">
        <w:tc>
          <w:tcPr>
            <w:tcW w:w="566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Победители</w:t>
            </w:r>
          </w:p>
        </w:tc>
        <w:tc>
          <w:tcPr>
            <w:tcW w:w="2950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Участники</w:t>
            </w:r>
          </w:p>
        </w:tc>
      </w:tr>
      <w:tr w:rsidR="004B50E7" w:rsidRPr="004B50E7" w:rsidTr="004B50E7">
        <w:trPr>
          <w:trHeight w:val="1020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66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Республиканский конкурс «Юный вокалист» 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льметьевск, 16.03.17 г.</w:t>
            </w:r>
          </w:p>
        </w:tc>
        <w:tc>
          <w:tcPr>
            <w:tcW w:w="3660" w:type="dxa"/>
            <w:vMerge w:val="restart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Дипломант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 w:eastAsia="ru-RU"/>
              </w:rPr>
              <w:t>II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 степени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Игнатьева Марина, рук.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Ахметзанова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Р.И.</w:t>
            </w:r>
          </w:p>
        </w:tc>
        <w:tc>
          <w:tcPr>
            <w:tcW w:w="2950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АбдулвалееваРалина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рук.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Зайдуллина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Э.Р.</w:t>
            </w:r>
          </w:p>
        </w:tc>
      </w:tr>
      <w:tr w:rsidR="004B50E7" w:rsidRPr="004B50E7" w:rsidTr="004B50E7">
        <w:trPr>
          <w:trHeight w:val="525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Всего: 2 уч.</w:t>
            </w:r>
          </w:p>
        </w:tc>
        <w:tc>
          <w:tcPr>
            <w:tcW w:w="3660" w:type="dxa"/>
            <w:vMerge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560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66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Республиканский Фестиваль – конкурс «Созвездие –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Йолдызлык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2017» , зональный тур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урлат 16-17.03.17 г.</w:t>
            </w:r>
          </w:p>
        </w:tc>
        <w:tc>
          <w:tcPr>
            <w:tcW w:w="3660" w:type="dxa"/>
            <w:vMerge w:val="restart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Лауреат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 w:eastAsia="ru-RU"/>
              </w:rPr>
              <w:t>I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 степени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Николаев Дмитрий,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Лауреат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 w:eastAsia="ru-RU"/>
              </w:rPr>
              <w:t>I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 степени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Евдокимова Арина,    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Лауреат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 w:eastAsia="ru-RU"/>
              </w:rPr>
              <w:t>I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 степени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Валиева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Ралина</w:t>
            </w:r>
            <w:proofErr w:type="spellEnd"/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Лауреат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 w:eastAsia="ru-RU"/>
              </w:rPr>
              <w:t>III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 степени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Рыскина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Ольга,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рук. Гришина О.В.</w:t>
            </w:r>
          </w:p>
        </w:tc>
        <w:tc>
          <w:tcPr>
            <w:tcW w:w="2950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Эмилия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ИбатуллинКарим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Гаврилова Диана,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Хайбуллина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Эвелина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-(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спец. приз), рук. Гришина О.В.</w:t>
            </w:r>
          </w:p>
        </w:tc>
      </w:tr>
      <w:tr w:rsidR="004B50E7" w:rsidRPr="004B50E7" w:rsidTr="004B50E7">
        <w:trPr>
          <w:trHeight w:val="330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Всего: 8 уч.</w:t>
            </w:r>
          </w:p>
        </w:tc>
        <w:tc>
          <w:tcPr>
            <w:tcW w:w="3660" w:type="dxa"/>
            <w:vMerge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950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800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Республиканский Фестиваль – конкурс «Созвездие –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Йолдызлык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2017» , зональный тур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урлат 16-17.03.17 г.</w:t>
            </w:r>
          </w:p>
        </w:tc>
        <w:tc>
          <w:tcPr>
            <w:tcW w:w="3660" w:type="dxa"/>
            <w:vMerge w:val="restart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Лауреаты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 w:eastAsia="ru-RU"/>
              </w:rPr>
              <w:t>I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 степени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– 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вок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ансамбль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 «Элегия» 6 ч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Лауреаты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 w:eastAsia="ru-RU"/>
              </w:rPr>
              <w:t>III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 степени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вок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ансамбль «Вдохновение», 20ч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Лауреаты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 w:eastAsia="ru-RU"/>
              </w:rPr>
              <w:t>III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степени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ТухватуллинаАлия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рук.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Ахметзанова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Р.И.</w:t>
            </w:r>
          </w:p>
        </w:tc>
        <w:tc>
          <w:tcPr>
            <w:tcW w:w="2950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Сайфутдинов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Рушан,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СамигуловРасим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Шаяхметова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Самира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Динмухаметова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Азалия, рук.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Ахметзанова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Р.И.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Бильданов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Руслан, рук.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Багиева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Л.М.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Вок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ан-ль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«Улыбка+», рук. Сафина С.Х.,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Юнусова З.Х.</w:t>
            </w:r>
          </w:p>
        </w:tc>
      </w:tr>
      <w:tr w:rsidR="004B50E7" w:rsidRPr="004B50E7" w:rsidTr="004B50E7">
        <w:trPr>
          <w:trHeight w:val="1800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  <w:vMerge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950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421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Всего: 34 чел.</w:t>
            </w:r>
          </w:p>
        </w:tc>
        <w:tc>
          <w:tcPr>
            <w:tcW w:w="3660" w:type="dxa"/>
            <w:vMerge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950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707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 3</w:t>
            </w:r>
          </w:p>
        </w:tc>
        <w:tc>
          <w:tcPr>
            <w:tcW w:w="366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22.03.2017. Республиканский конкурс «Юный музыкант» им. Ф.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</w:t>
            </w:r>
          </w:p>
        </w:tc>
        <w:tc>
          <w:tcPr>
            <w:tcW w:w="3660" w:type="dxa"/>
            <w:vMerge w:val="restart"/>
          </w:tcPr>
          <w:p w:rsidR="004B50E7" w:rsidRPr="004B50E7" w:rsidRDefault="004B50E7" w:rsidP="004B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4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степени 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айнутдиноваГульназ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  скрипка</w:t>
            </w:r>
          </w:p>
          <w:p w:rsidR="004B50E7" w:rsidRPr="004B50E7" w:rsidRDefault="004B50E7" w:rsidP="004B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I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степени-МотыгуллинаАлина,скрипка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преп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крамова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О.В.)</w:t>
            </w:r>
          </w:p>
        </w:tc>
        <w:tc>
          <w:tcPr>
            <w:tcW w:w="2950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249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2 чел.</w:t>
            </w:r>
          </w:p>
        </w:tc>
        <w:tc>
          <w:tcPr>
            <w:tcW w:w="3660" w:type="dxa"/>
            <w:vMerge/>
          </w:tcPr>
          <w:p w:rsidR="004B50E7" w:rsidRPr="004B50E7" w:rsidRDefault="004B50E7" w:rsidP="004B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0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555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Республиканский Фестиваль – конкурс «Созвездие –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Йолдызлык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2016»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С.Черемшан Март 2016г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  <w:vMerge w:val="restart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Лауреаты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степени – 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 «Дети Солнца», 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рук. Хасанова Д.Д.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358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Всего 24 чел.</w:t>
            </w:r>
          </w:p>
        </w:tc>
        <w:tc>
          <w:tcPr>
            <w:tcW w:w="3660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785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Республиканский Фестиваль – конкурс «Созвездие –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Йолдызлык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2016», 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 2016г</w:t>
            </w:r>
          </w:p>
        </w:tc>
        <w:tc>
          <w:tcPr>
            <w:tcW w:w="3660" w:type="dxa"/>
            <w:vMerge w:val="restart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Дипломанты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степени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Ст.гр. «Дети солнца» 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рук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асанова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Д.Д.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399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Всего: 23 чел.</w:t>
            </w:r>
          </w:p>
        </w:tc>
        <w:tc>
          <w:tcPr>
            <w:tcW w:w="3660" w:type="dxa"/>
            <w:vMerge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812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Республиканский Фестиваль – конкурс «Созвездие –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Йолдызлык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2016», зональный тур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урлат 16-17.03.17 г.</w:t>
            </w:r>
          </w:p>
        </w:tc>
        <w:tc>
          <w:tcPr>
            <w:tcW w:w="3660" w:type="dxa"/>
            <w:vMerge w:val="restart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Лауреаты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 w:eastAsia="ru-RU"/>
              </w:rPr>
              <w:t>I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 степени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«Незабудки»,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воростьеваН</w:t>
            </w:r>
            <w:proofErr w:type="spellEnd"/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4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Дети Солнца»,  рук. Хасанова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 -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493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Всего: 67 чел.</w:t>
            </w:r>
          </w:p>
        </w:tc>
        <w:tc>
          <w:tcPr>
            <w:tcW w:w="3660" w:type="dxa"/>
            <w:vMerge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0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120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60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Республиканский конкурс детского народного творчества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 Без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бергэ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Июнь 2017г 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азань</w:t>
            </w:r>
          </w:p>
        </w:tc>
        <w:tc>
          <w:tcPr>
            <w:tcW w:w="3660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Диплом финалиста 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-ансамбль «Домрачеи» рук.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Бурганова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В.Г.</w:t>
            </w:r>
          </w:p>
        </w:tc>
        <w:tc>
          <w:tcPr>
            <w:tcW w:w="2950" w:type="dxa"/>
            <w:vMerge w:val="restart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50E7" w:rsidRPr="004B50E7" w:rsidTr="004B50E7">
        <w:trPr>
          <w:trHeight w:val="409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 уч.</w:t>
            </w:r>
          </w:p>
        </w:tc>
        <w:tc>
          <w:tcPr>
            <w:tcW w:w="3660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vMerge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50E7" w:rsidRPr="004B50E7" w:rsidTr="004B50E7">
        <w:trPr>
          <w:trHeight w:val="1456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6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Республиканский конкурс-фестиваль «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Тат-АРС-Тан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Г.Казань декабрь 2016г</w:t>
            </w:r>
          </w:p>
        </w:tc>
        <w:tc>
          <w:tcPr>
            <w:tcW w:w="3660" w:type="dxa"/>
            <w:vMerge w:val="restart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4B50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степени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Г.-домра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Рук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урганова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В.Г.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Дипломант–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Мубаракшин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Б.- домра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Бурганова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В.Г.</w:t>
            </w:r>
          </w:p>
        </w:tc>
        <w:tc>
          <w:tcPr>
            <w:tcW w:w="2950" w:type="dxa"/>
            <w:vMerge w:val="restart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орг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омитетаБургановой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В.Г.</w:t>
            </w:r>
          </w:p>
        </w:tc>
      </w:tr>
      <w:tr w:rsidR="004B50E7" w:rsidRPr="004B50E7" w:rsidTr="004B50E7">
        <w:trPr>
          <w:trHeight w:val="561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уч.</w:t>
            </w:r>
          </w:p>
        </w:tc>
        <w:tc>
          <w:tcPr>
            <w:tcW w:w="3660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vMerge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50E7" w:rsidRPr="004B50E7" w:rsidTr="004B50E7">
        <w:trPr>
          <w:trHeight w:val="932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6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Республиканский конкурс « Наш дом Татарстан»</w:t>
            </w:r>
          </w:p>
        </w:tc>
        <w:tc>
          <w:tcPr>
            <w:tcW w:w="3660" w:type="dxa"/>
            <w:vMerge w:val="restart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Дипломант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-Леонтьев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С.баянБадыгин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Т.С.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Диплом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-Н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атаров В.Ю.-педагог соло-вокал</w:t>
            </w:r>
          </w:p>
        </w:tc>
        <w:tc>
          <w:tcPr>
            <w:tcW w:w="2950" w:type="dxa"/>
            <w:vMerge w:val="restart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50E7" w:rsidRPr="004B50E7" w:rsidTr="004B50E7">
        <w:trPr>
          <w:trHeight w:val="611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2уч</w:t>
            </w:r>
          </w:p>
        </w:tc>
        <w:tc>
          <w:tcPr>
            <w:tcW w:w="3660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vMerge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50E7" w:rsidRPr="004B50E7" w:rsidTr="004B50E7">
        <w:trPr>
          <w:trHeight w:val="2249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Республиканский конкурс детского рисунка «Я рисую как Шишкин» на тему «Как прекрасен этот апрель-май 2017г.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мир»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апрель-май 2017г.</w:t>
            </w:r>
          </w:p>
        </w:tc>
        <w:tc>
          <w:tcPr>
            <w:tcW w:w="3660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2950" w:type="dxa"/>
            <w:vMerge w:val="restart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50E7" w:rsidRPr="004B50E7" w:rsidTr="004B50E7">
        <w:trPr>
          <w:trHeight w:val="567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 учащихся</w:t>
            </w:r>
          </w:p>
        </w:tc>
        <w:tc>
          <w:tcPr>
            <w:tcW w:w="3660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vMerge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50E7" w:rsidRPr="004B50E7" w:rsidTr="004B50E7">
        <w:trPr>
          <w:trHeight w:val="652"/>
        </w:trPr>
        <w:tc>
          <w:tcPr>
            <w:tcW w:w="566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Республиканский конкурс детского творчества «Вглядываясь в мир»  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апрель-май 2017г.</w:t>
            </w:r>
          </w:p>
        </w:tc>
        <w:tc>
          <w:tcPr>
            <w:tcW w:w="366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2950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50E7" w:rsidRPr="004B50E7" w:rsidTr="004B50E7">
        <w:trPr>
          <w:trHeight w:val="1586"/>
        </w:trPr>
        <w:tc>
          <w:tcPr>
            <w:tcW w:w="566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6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Республиканский конкурс олимпиада  по муз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еорет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дисциплинам                                                (22 февраля 2017 г.) </w:t>
            </w:r>
          </w:p>
        </w:tc>
        <w:tc>
          <w:tcPr>
            <w:tcW w:w="3660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место – Евдокимова Арина и Воронцова Дарья по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сольф-о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(преп.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Маняпова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 С.)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 место – 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Колесникова Юля и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ГафиятуллинаРуфина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по сольфеджио,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ГафиятуллинаРуфина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по музыкальной грамоте, Колесникова Юлия по музыкальной литературе               (преп.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Маняпова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Г. С.)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 место – 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Воронцова Дарья, Евдокимова Арина и Колесникова Юлия по музыкальной грамоте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     (преп.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Маняпова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 С.)</w:t>
            </w:r>
          </w:p>
        </w:tc>
        <w:tc>
          <w:tcPr>
            <w:tcW w:w="2950" w:type="dxa"/>
            <w:vMerge w:val="restart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50E7" w:rsidRPr="004B50E7" w:rsidTr="004B50E7">
        <w:trPr>
          <w:trHeight w:val="4058"/>
        </w:trPr>
        <w:tc>
          <w:tcPr>
            <w:tcW w:w="566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Всего: 4 уч.</w:t>
            </w:r>
          </w:p>
        </w:tc>
        <w:tc>
          <w:tcPr>
            <w:tcW w:w="3660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vMerge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50E7" w:rsidRPr="004B50E7" w:rsidTr="004B50E7">
        <w:trPr>
          <w:trHeight w:val="652"/>
        </w:trPr>
        <w:tc>
          <w:tcPr>
            <w:tcW w:w="566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6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Республиканский конкурс по сольфеджио «Тритон» г. Казань (18 марта2017 г.)</w:t>
            </w:r>
          </w:p>
        </w:tc>
        <w:tc>
          <w:tcPr>
            <w:tcW w:w="366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Дипломанты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степени – Воронцова Дарья и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Дипломанты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степени Евдокимова Арина                                               (преп.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Маняпова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 С.)</w:t>
            </w:r>
          </w:p>
        </w:tc>
        <w:tc>
          <w:tcPr>
            <w:tcW w:w="2950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50E7" w:rsidRPr="004B50E7" w:rsidTr="004B50E7">
        <w:trPr>
          <w:trHeight w:val="652"/>
        </w:trPr>
        <w:tc>
          <w:tcPr>
            <w:tcW w:w="566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Всего: 2 уч.</w:t>
            </w:r>
          </w:p>
        </w:tc>
        <w:tc>
          <w:tcPr>
            <w:tcW w:w="366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4B50E7" w:rsidRPr="004B50E7" w:rsidRDefault="004B50E7" w:rsidP="004B50E7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Региональные конкурсы: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0"/>
        <w:gridCol w:w="3518"/>
        <w:gridCol w:w="3751"/>
        <w:gridCol w:w="3057"/>
      </w:tblGrid>
      <w:tr w:rsidR="004B50E7" w:rsidRPr="004B50E7" w:rsidTr="004B50E7">
        <w:tc>
          <w:tcPr>
            <w:tcW w:w="510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18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6808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Результаты </w:t>
            </w:r>
          </w:p>
        </w:tc>
      </w:tr>
      <w:tr w:rsidR="004B50E7" w:rsidRPr="004B50E7" w:rsidTr="004B50E7">
        <w:tc>
          <w:tcPr>
            <w:tcW w:w="510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8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1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Победители</w:t>
            </w:r>
          </w:p>
        </w:tc>
        <w:tc>
          <w:tcPr>
            <w:tcW w:w="3057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Участники</w:t>
            </w:r>
          </w:p>
        </w:tc>
      </w:tr>
      <w:tr w:rsidR="004B50E7" w:rsidRPr="004B50E7" w:rsidTr="004B50E7">
        <w:trPr>
          <w:trHeight w:val="769"/>
        </w:trPr>
        <w:tc>
          <w:tcPr>
            <w:tcW w:w="510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518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Региональный фестиваль-конкурс  «Страна поющего соловья»  - вокал-соло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знакаево, 24.01.17 г.</w:t>
            </w:r>
          </w:p>
        </w:tc>
        <w:tc>
          <w:tcPr>
            <w:tcW w:w="3751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Лауреат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 w:eastAsia="ru-RU"/>
              </w:rPr>
              <w:t>II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 степени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Рыскина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Ольга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Дипломант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 Евдокимова Арина, рук. Гришина О.В.</w:t>
            </w:r>
          </w:p>
        </w:tc>
        <w:tc>
          <w:tcPr>
            <w:tcW w:w="3057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Эмилия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рук. Гришина О.В.</w:t>
            </w:r>
          </w:p>
        </w:tc>
      </w:tr>
      <w:tr w:rsidR="004B50E7" w:rsidRPr="004B50E7" w:rsidTr="004B50E7">
        <w:trPr>
          <w:trHeight w:val="885"/>
        </w:trPr>
        <w:tc>
          <w:tcPr>
            <w:tcW w:w="510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8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Всего: 3 учащихся</w:t>
            </w:r>
          </w:p>
        </w:tc>
        <w:tc>
          <w:tcPr>
            <w:tcW w:w="3751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057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410"/>
        </w:trPr>
        <w:tc>
          <w:tcPr>
            <w:tcW w:w="510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8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Региональный фестиваль-конкурс  «Страна поющего соловья» -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вокал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нсамбли</w:t>
            </w:r>
            <w:proofErr w:type="spellEnd"/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льметьевск</w:t>
            </w:r>
          </w:p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16.02.2017 г.</w:t>
            </w:r>
          </w:p>
        </w:tc>
        <w:tc>
          <w:tcPr>
            <w:tcW w:w="3751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Дипломанты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вокальный ансамбль «Улыбка+»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рук. Сафина С.Х. и Юнусова З.Х.</w:t>
            </w:r>
          </w:p>
        </w:tc>
        <w:tc>
          <w:tcPr>
            <w:tcW w:w="3057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795"/>
        </w:trPr>
        <w:tc>
          <w:tcPr>
            <w:tcW w:w="510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8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Всего: 8 учащихся</w:t>
            </w:r>
          </w:p>
        </w:tc>
        <w:tc>
          <w:tcPr>
            <w:tcW w:w="3751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057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400"/>
        </w:trPr>
        <w:tc>
          <w:tcPr>
            <w:tcW w:w="510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8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X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Х региональный конкурс-фестиваль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«Страна поющего соловья»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-          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  2017г.</w:t>
            </w:r>
          </w:p>
        </w:tc>
        <w:tc>
          <w:tcPr>
            <w:tcW w:w="3751" w:type="dxa"/>
            <w:vMerge w:val="restart"/>
          </w:tcPr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Диплом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убаракшин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Б. домра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Бурганова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В.Г.</w:t>
            </w:r>
          </w:p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Диплом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руллина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 домра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Бурганова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В.Г. </w:t>
            </w:r>
          </w:p>
        </w:tc>
        <w:tc>
          <w:tcPr>
            <w:tcW w:w="3057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567"/>
        </w:trPr>
        <w:tc>
          <w:tcPr>
            <w:tcW w:w="510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8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учащихся</w:t>
            </w:r>
          </w:p>
        </w:tc>
        <w:tc>
          <w:tcPr>
            <w:tcW w:w="3751" w:type="dxa"/>
            <w:vMerge/>
          </w:tcPr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57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580"/>
        </w:trPr>
        <w:tc>
          <w:tcPr>
            <w:tcW w:w="510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8" w:type="dxa"/>
          </w:tcPr>
          <w:p w:rsidR="004B50E7" w:rsidRPr="004B50E7" w:rsidRDefault="004B50E7" w:rsidP="004B50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X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Х  </w:t>
            </w: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конкурс-фестиваль </w:t>
            </w:r>
            <w:r w:rsidRPr="004B50E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«Страна поющего соловья».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ИЗО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7-8.02.2017г.  о/л «Ландыш» 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.Л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ениногорск» </w:t>
            </w:r>
          </w:p>
        </w:tc>
        <w:tc>
          <w:tcPr>
            <w:tcW w:w="3751" w:type="dxa"/>
            <w:vMerge w:val="restart"/>
          </w:tcPr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бзалимова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Зарина  </w:t>
            </w:r>
          </w:p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(преподаватель Павлова Н.М</w:t>
            </w:r>
            <w:proofErr w:type="gramEnd"/>
          </w:p>
        </w:tc>
        <w:tc>
          <w:tcPr>
            <w:tcW w:w="3057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Гиниятуллина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Азалия</w:t>
            </w:r>
          </w:p>
        </w:tc>
      </w:tr>
      <w:tr w:rsidR="004B50E7" w:rsidRPr="004B50E7" w:rsidTr="004B50E7">
        <w:trPr>
          <w:trHeight w:val="388"/>
        </w:trPr>
        <w:tc>
          <w:tcPr>
            <w:tcW w:w="510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8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2 учащихся</w:t>
            </w:r>
          </w:p>
        </w:tc>
        <w:tc>
          <w:tcPr>
            <w:tcW w:w="3751" w:type="dxa"/>
            <w:vMerge/>
          </w:tcPr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7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877"/>
        </w:trPr>
        <w:tc>
          <w:tcPr>
            <w:tcW w:w="510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8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Региональный конкурс рисунков «Символ года 2017»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.Н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аб.Челны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декабрь 2016г. </w:t>
            </w:r>
          </w:p>
        </w:tc>
        <w:tc>
          <w:tcPr>
            <w:tcW w:w="3751" w:type="dxa"/>
            <w:vMerge w:val="restart"/>
          </w:tcPr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Лауреат 3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степени-МаняповаАлсу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(живопись); </w:t>
            </w:r>
          </w:p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преп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авлова Н.М.</w:t>
            </w:r>
          </w:p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Диплом 2 степени- Павлова Анна (живопись); </w:t>
            </w:r>
          </w:p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преп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авлова Н.М.</w:t>
            </w:r>
          </w:p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Диплом 2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степени-Билялова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Резеда (графика); </w:t>
            </w:r>
          </w:p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преп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авлова Н.М.</w:t>
            </w:r>
          </w:p>
        </w:tc>
        <w:tc>
          <w:tcPr>
            <w:tcW w:w="3057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809"/>
        </w:trPr>
        <w:tc>
          <w:tcPr>
            <w:tcW w:w="510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8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12 учащихся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  <w:vMerge/>
          </w:tcPr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7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400"/>
        </w:trPr>
        <w:tc>
          <w:tcPr>
            <w:tcW w:w="510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8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Региональный конкурс-выставка по декоративно-прикладному творчеству «Жар-птица»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.Н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аб.Челны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март- 2017г.</w:t>
            </w:r>
          </w:p>
        </w:tc>
        <w:tc>
          <w:tcPr>
            <w:tcW w:w="3751" w:type="dxa"/>
            <w:vMerge w:val="restart"/>
          </w:tcPr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7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340"/>
        </w:trPr>
        <w:tc>
          <w:tcPr>
            <w:tcW w:w="510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8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7 учащихся</w:t>
            </w:r>
          </w:p>
        </w:tc>
        <w:tc>
          <w:tcPr>
            <w:tcW w:w="3751" w:type="dxa"/>
            <w:vMerge/>
          </w:tcPr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7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180"/>
        </w:trPr>
        <w:tc>
          <w:tcPr>
            <w:tcW w:w="510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8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Межрегиональный конкурс по декоративно-прикладному творчеству «Русская народная игрушка » 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азань март 2017г.</w:t>
            </w:r>
          </w:p>
        </w:tc>
        <w:tc>
          <w:tcPr>
            <w:tcW w:w="3751" w:type="dxa"/>
            <w:vMerge w:val="restart"/>
          </w:tcPr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7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265"/>
        </w:trPr>
        <w:tc>
          <w:tcPr>
            <w:tcW w:w="510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8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12 учащихся</w:t>
            </w:r>
          </w:p>
        </w:tc>
        <w:tc>
          <w:tcPr>
            <w:tcW w:w="3751" w:type="dxa"/>
            <w:vMerge/>
          </w:tcPr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7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505"/>
        </w:trPr>
        <w:tc>
          <w:tcPr>
            <w:tcW w:w="510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3518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Региональный конкурс рисунков «Подвиг русского народа в ВОВ.» на тему «Спасибо деду за победу!» 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азань март 2017г.</w:t>
            </w:r>
          </w:p>
        </w:tc>
        <w:tc>
          <w:tcPr>
            <w:tcW w:w="3751" w:type="dxa"/>
            <w:vMerge w:val="restart"/>
          </w:tcPr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7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399"/>
        </w:trPr>
        <w:tc>
          <w:tcPr>
            <w:tcW w:w="510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8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11 учащихся</w:t>
            </w:r>
          </w:p>
        </w:tc>
        <w:tc>
          <w:tcPr>
            <w:tcW w:w="3751" w:type="dxa"/>
            <w:vMerge/>
          </w:tcPr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7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423"/>
        </w:trPr>
        <w:tc>
          <w:tcPr>
            <w:tcW w:w="510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8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X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Х региональный конкурс-фестиваль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«Страна поющего соловья»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-         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  2017г.</w:t>
            </w:r>
          </w:p>
        </w:tc>
        <w:tc>
          <w:tcPr>
            <w:tcW w:w="3751" w:type="dxa"/>
            <w:vMerge w:val="restart"/>
          </w:tcPr>
          <w:p w:rsidR="004B50E7" w:rsidRPr="004B50E7" w:rsidRDefault="004B50E7" w:rsidP="004B50E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Лауреаты 1 степени – русский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стилиз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танец «Вертушки» </w:t>
            </w:r>
          </w:p>
          <w:p w:rsidR="004B50E7" w:rsidRPr="004B50E7" w:rsidRDefault="004B50E7" w:rsidP="004B50E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B50E7" w:rsidRPr="004B50E7" w:rsidRDefault="004B50E7" w:rsidP="004B50E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Незабудки», рук.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Хворостьева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Н.Н.</w:t>
            </w:r>
          </w:p>
          <w:p w:rsidR="004B50E7" w:rsidRPr="004B50E7" w:rsidRDefault="004B50E7" w:rsidP="004B50E7">
            <w:pPr>
              <w:spacing w:line="10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7" w:type="dxa"/>
            <w:vMerge w:val="restart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604"/>
        </w:trPr>
        <w:tc>
          <w:tcPr>
            <w:tcW w:w="510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8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 учащихся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1" w:type="dxa"/>
            <w:vMerge/>
          </w:tcPr>
          <w:p w:rsidR="004B50E7" w:rsidRPr="004B50E7" w:rsidRDefault="004B50E7" w:rsidP="004B50E7">
            <w:pPr>
              <w:spacing w:after="0"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57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B50E7" w:rsidRPr="004B50E7" w:rsidRDefault="004B50E7" w:rsidP="004B50E7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Зональные и районные конкурсы: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3"/>
        <w:gridCol w:w="3483"/>
        <w:gridCol w:w="3900"/>
        <w:gridCol w:w="2940"/>
      </w:tblGrid>
      <w:tr w:rsidR="004B50E7" w:rsidRPr="004B50E7" w:rsidTr="004B50E7">
        <w:tc>
          <w:tcPr>
            <w:tcW w:w="513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83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6840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Результаты </w:t>
            </w:r>
          </w:p>
        </w:tc>
      </w:tr>
      <w:tr w:rsidR="004B50E7" w:rsidRPr="004B50E7" w:rsidTr="004B50E7">
        <w:tc>
          <w:tcPr>
            <w:tcW w:w="513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3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00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Победители</w:t>
            </w:r>
          </w:p>
        </w:tc>
        <w:tc>
          <w:tcPr>
            <w:tcW w:w="2940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Участники</w:t>
            </w:r>
          </w:p>
        </w:tc>
      </w:tr>
      <w:tr w:rsidR="004B50E7" w:rsidRPr="004B50E7" w:rsidTr="004B50E7">
        <w:trPr>
          <w:trHeight w:val="1798"/>
        </w:trPr>
        <w:tc>
          <w:tcPr>
            <w:tcW w:w="513" w:type="dxa"/>
            <w:vMerge w:val="restart"/>
            <w:tcBorders>
              <w:bottom w:val="single" w:sz="4" w:space="0" w:color="auto"/>
            </w:tcBorders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83" w:type="dxa"/>
            <w:tcBorders>
              <w:bottom w:val="single" w:sz="4" w:space="0" w:color="auto"/>
            </w:tcBorders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Районный конкурс патриотической песни «Служу России» 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урлат, СОШ № 9, 17.02.17 г.</w:t>
            </w:r>
          </w:p>
        </w:tc>
        <w:tc>
          <w:tcPr>
            <w:tcW w:w="3900" w:type="dxa"/>
            <w:vMerge w:val="restart"/>
            <w:tcBorders>
              <w:bottom w:val="single" w:sz="4" w:space="0" w:color="auto"/>
            </w:tcBorders>
          </w:tcPr>
          <w:p w:rsidR="004B50E7" w:rsidRPr="004B50E7" w:rsidRDefault="004B50E7" w:rsidP="004B50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 w:eastAsia="ru-RU"/>
              </w:rPr>
              <w:t>I</w:t>
            </w:r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место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в номинации «хор» преп.Юнусова З.Х.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 w:eastAsia="ru-RU"/>
              </w:rPr>
              <w:t>III</w:t>
            </w:r>
            <w:r w:rsidRPr="004B50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место 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в номинации «соло»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ШагидуллинаАйгуль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преп. Юнусова А.Р.</w:t>
            </w:r>
          </w:p>
        </w:tc>
        <w:tc>
          <w:tcPr>
            <w:tcW w:w="2940" w:type="dxa"/>
            <w:vMerge w:val="restart"/>
            <w:tcBorders>
              <w:bottom w:val="single" w:sz="4" w:space="0" w:color="auto"/>
            </w:tcBorders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Хор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лассы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преп.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Замалиевой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А.А.,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Исмаиловой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Г.А.,        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вок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ан-ли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Шугаевой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Л.Н.,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Чернышовой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4B50E7" w:rsidRPr="004B50E7" w:rsidTr="004B50E7">
        <w:trPr>
          <w:trHeight w:val="435"/>
        </w:trPr>
        <w:tc>
          <w:tcPr>
            <w:tcW w:w="513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3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Всего 75  чел.</w:t>
            </w:r>
          </w:p>
        </w:tc>
        <w:tc>
          <w:tcPr>
            <w:tcW w:w="3900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940" w:type="dxa"/>
            <w:vMerge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015"/>
        </w:trPr>
        <w:tc>
          <w:tcPr>
            <w:tcW w:w="513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483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Районный конкурс рисунков «Мой любимый город»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Г.Нурлат сентябрь 2016.</w:t>
            </w:r>
          </w:p>
        </w:tc>
        <w:tc>
          <w:tcPr>
            <w:tcW w:w="390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 w:eastAsia="ru-RU"/>
              </w:rPr>
              <w:t>I</w:t>
            </w:r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место-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Шишкова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Катя(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живопись) преп. Павлова Н.М</w:t>
            </w:r>
          </w:p>
        </w:tc>
        <w:tc>
          <w:tcPr>
            <w:tcW w:w="294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18 учащихся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преп. Павлова Н.М.</w:t>
            </w:r>
          </w:p>
        </w:tc>
      </w:tr>
      <w:tr w:rsidR="004B50E7" w:rsidRPr="004B50E7" w:rsidTr="004B50E7">
        <w:trPr>
          <w:trHeight w:val="1222"/>
        </w:trPr>
        <w:tc>
          <w:tcPr>
            <w:tcW w:w="513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483" w:type="dxa"/>
          </w:tcPr>
          <w:p w:rsidR="004B50E7" w:rsidRPr="004B50E7" w:rsidRDefault="004B50E7" w:rsidP="004B50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Городской конкурс рисунков «И всё это о матери…»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Г.Нурлат декабрь 2016г.</w:t>
            </w:r>
          </w:p>
        </w:tc>
        <w:tc>
          <w:tcPr>
            <w:tcW w:w="390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94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18 учащихся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преп. Варламова А.Б.</w:t>
            </w:r>
          </w:p>
        </w:tc>
      </w:tr>
      <w:tr w:rsidR="004B50E7" w:rsidRPr="004B50E7" w:rsidTr="004B50E7">
        <w:trPr>
          <w:trHeight w:val="1074"/>
        </w:trPr>
        <w:tc>
          <w:tcPr>
            <w:tcW w:w="513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83" w:type="dxa"/>
          </w:tcPr>
          <w:p w:rsidR="004B50E7" w:rsidRPr="004B50E7" w:rsidRDefault="004B50E7" w:rsidP="004B50E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«Радуга» -  «Салават </w:t>
            </w:r>
            <w:proofErr w:type="spellStart"/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купере</w:t>
            </w:r>
            <w:proofErr w:type="spellEnd"/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зональный тур,</w:t>
            </w:r>
          </w:p>
          <w:p w:rsidR="004B50E7" w:rsidRPr="004B50E7" w:rsidRDefault="004B50E7" w:rsidP="004B50E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.Н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урлат, март 2017г.</w:t>
            </w:r>
          </w:p>
        </w:tc>
        <w:tc>
          <w:tcPr>
            <w:tcW w:w="3900" w:type="dxa"/>
          </w:tcPr>
          <w:p w:rsidR="004B50E7" w:rsidRPr="004B50E7" w:rsidRDefault="004B50E7" w:rsidP="004B50E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«Незабудки», рук.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Хворостьева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Н.Н.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94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1336"/>
        </w:trPr>
        <w:tc>
          <w:tcPr>
            <w:tcW w:w="513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83" w:type="dxa"/>
          </w:tcPr>
          <w:p w:rsidR="004B50E7" w:rsidRPr="004B50E7" w:rsidRDefault="004B50E7" w:rsidP="004B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Фестиваль «Наш дом Татарстан»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900" w:type="dxa"/>
          </w:tcPr>
          <w:p w:rsidR="004B50E7" w:rsidRPr="004B50E7" w:rsidRDefault="004B50E7" w:rsidP="004B50E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Лауреаты:   «Незабудки», рук.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Хворостьева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Н.Н.</w:t>
            </w:r>
          </w:p>
          <w:p w:rsidR="004B50E7" w:rsidRPr="004B50E7" w:rsidRDefault="004B50E7" w:rsidP="004B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«Дети солнца»,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ркк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асанова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Д.Д</w:t>
            </w:r>
          </w:p>
        </w:tc>
        <w:tc>
          <w:tcPr>
            <w:tcW w:w="2940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B50E7" w:rsidRPr="004B50E7" w:rsidRDefault="004B50E7" w:rsidP="004B50E7">
      <w:pPr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Default="004B50E7" w:rsidP="004B50E7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15B29" w:rsidRDefault="00C15B29" w:rsidP="004B50E7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15B29" w:rsidRPr="004B50E7" w:rsidRDefault="00C15B29" w:rsidP="004B50E7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ВНУТРИШКОЛЬНЫЕ КОНКУРСЫ </w:t>
      </w:r>
    </w:p>
    <w:tbl>
      <w:tblPr>
        <w:tblW w:w="10881" w:type="dxa"/>
        <w:tblLayout w:type="fixed"/>
        <w:tblLook w:val="0000"/>
      </w:tblPr>
      <w:tblGrid>
        <w:gridCol w:w="518"/>
        <w:gridCol w:w="3418"/>
        <w:gridCol w:w="3969"/>
        <w:gridCol w:w="2976"/>
      </w:tblGrid>
      <w:tr w:rsidR="004B50E7" w:rsidRPr="004B50E7" w:rsidTr="004B50E7">
        <w:trPr>
          <w:trHeight w:val="365"/>
        </w:trPr>
        <w:tc>
          <w:tcPr>
            <w:tcW w:w="5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4B50E7" w:rsidRPr="004B50E7" w:rsidRDefault="004B50E7" w:rsidP="004B50E7">
            <w:pPr>
              <w:snapToGrid w:val="0"/>
              <w:spacing w:line="10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18" w:type="dxa"/>
            <w:vMerge w:val="restart"/>
            <w:tcBorders>
              <w:top w:val="single" w:sz="4" w:space="0" w:color="000000"/>
              <w:left w:val="single" w:sz="4" w:space="0" w:color="auto"/>
            </w:tcBorders>
            <w:shd w:val="clear" w:color="auto" w:fill="auto"/>
          </w:tcPr>
          <w:p w:rsidR="004B50E7" w:rsidRPr="004B50E7" w:rsidRDefault="004B50E7" w:rsidP="004B50E7">
            <w:pPr>
              <w:snapToGrid w:val="0"/>
              <w:spacing w:line="10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6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B50E7" w:rsidRPr="004B50E7" w:rsidRDefault="004B50E7" w:rsidP="004B50E7">
            <w:pPr>
              <w:snapToGrid w:val="0"/>
              <w:spacing w:line="10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Результаты</w:t>
            </w:r>
          </w:p>
        </w:tc>
      </w:tr>
      <w:tr w:rsidR="004B50E7" w:rsidRPr="004B50E7" w:rsidTr="004B50E7">
        <w:trPr>
          <w:trHeight w:val="299"/>
        </w:trPr>
        <w:tc>
          <w:tcPr>
            <w:tcW w:w="5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B50E7" w:rsidRPr="004B50E7" w:rsidRDefault="004B50E7" w:rsidP="004B50E7">
            <w:pPr>
              <w:snapToGrid w:val="0"/>
              <w:spacing w:line="10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8" w:type="dxa"/>
            <w:vMerge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4B50E7" w:rsidRPr="004B50E7" w:rsidRDefault="004B50E7" w:rsidP="004B50E7">
            <w:pPr>
              <w:snapToGrid w:val="0"/>
              <w:spacing w:line="10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Победители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Участники</w:t>
            </w:r>
          </w:p>
        </w:tc>
      </w:tr>
      <w:tr w:rsidR="004B50E7" w:rsidRPr="004B50E7" w:rsidTr="004B50E7">
        <w:trPr>
          <w:trHeight w:val="136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B50E7" w:rsidRPr="004B50E7" w:rsidRDefault="004B50E7" w:rsidP="004B50E7">
            <w:pPr>
              <w:spacing w:line="10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4B50E7" w:rsidRPr="004B50E7" w:rsidRDefault="004B50E7" w:rsidP="004B50E7">
            <w:pPr>
              <w:snapToGrid w:val="0"/>
              <w:spacing w:line="10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06.04.17 г. – хоровой фестиваль-конкурс  «Надежда»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50E7" w:rsidRPr="004B50E7" w:rsidRDefault="004B50E7" w:rsidP="004B50E7">
            <w:pPr>
              <w:snapToGrid w:val="0"/>
              <w:spacing w:line="10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Участвуют все хор. классы на базе СОШ №2, №3, №4, №9, №10, с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тарые Челны   ( план )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0E7" w:rsidRPr="004B50E7" w:rsidRDefault="004B50E7" w:rsidP="004B50E7">
            <w:pPr>
              <w:snapToGrid w:val="0"/>
              <w:spacing w:after="0" w:line="10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Ответственная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за проведение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Зайдуллина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Э.Р.</w:t>
            </w:r>
          </w:p>
        </w:tc>
      </w:tr>
      <w:tr w:rsidR="004B50E7" w:rsidRPr="004B50E7" w:rsidTr="004B50E7">
        <w:trPr>
          <w:trHeight w:val="136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B50E7" w:rsidRPr="004B50E7" w:rsidRDefault="004B50E7" w:rsidP="004B50E7">
            <w:pPr>
              <w:spacing w:line="10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4B50E7" w:rsidRPr="004B50E7" w:rsidRDefault="004B50E7" w:rsidP="004B50E7">
            <w:pPr>
              <w:snapToGrid w:val="0"/>
              <w:spacing w:line="10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Конкурс по общему фортепиано среди уч-ся хоровых классов (май)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50E7" w:rsidRPr="004B50E7" w:rsidRDefault="004B50E7" w:rsidP="004B50E7">
            <w:pPr>
              <w:snapToGrid w:val="0"/>
              <w:spacing w:line="10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 план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0E7" w:rsidRPr="004B50E7" w:rsidRDefault="004B50E7" w:rsidP="004B50E7">
            <w:pPr>
              <w:snapToGrid w:val="0"/>
              <w:spacing w:after="0" w:line="10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Ответственная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за проведение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Зайдуллина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Э.Р.</w:t>
            </w:r>
          </w:p>
        </w:tc>
      </w:tr>
      <w:tr w:rsidR="004B50E7" w:rsidRPr="004B50E7" w:rsidTr="004B50E7">
        <w:trPr>
          <w:trHeight w:val="136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B50E7" w:rsidRPr="004B50E7" w:rsidRDefault="004B50E7" w:rsidP="004B50E7">
            <w:pPr>
              <w:spacing w:line="10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4B50E7" w:rsidRPr="004B50E7" w:rsidRDefault="004B50E7" w:rsidP="004B50E7">
            <w:pPr>
              <w:snapToGrid w:val="0"/>
              <w:spacing w:line="10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18 марта 2017г. конкурс на лучшее исполнение  пьесы татарского композитора  </w:t>
            </w:r>
            <w:proofErr w:type="spellStart"/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композитора</w:t>
            </w:r>
            <w:proofErr w:type="spellEnd"/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среди уч-ся 3-6 классы.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50E7" w:rsidRPr="004B50E7" w:rsidRDefault="004B50E7" w:rsidP="004B50E7">
            <w:pPr>
              <w:snapToGrid w:val="0"/>
              <w:spacing w:line="10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38 участника.</w:t>
            </w:r>
          </w:p>
          <w:p w:rsidR="004B50E7" w:rsidRPr="004B50E7" w:rsidRDefault="004B50E7" w:rsidP="004B50E7">
            <w:pPr>
              <w:snapToGrid w:val="0"/>
              <w:spacing w:line="10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Из них: 16 победителей. </w:t>
            </w:r>
          </w:p>
          <w:p w:rsidR="004B50E7" w:rsidRPr="004B50E7" w:rsidRDefault="004B50E7" w:rsidP="004B50E7">
            <w:pPr>
              <w:snapToGrid w:val="0"/>
              <w:spacing w:line="10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  22 участника.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0E7" w:rsidRPr="004B50E7" w:rsidRDefault="004B50E7" w:rsidP="004B50E7">
            <w:pPr>
              <w:snapToGrid w:val="0"/>
              <w:spacing w:after="0" w:line="10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Ответственная за проведение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.ф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-но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Махмутова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Ф.А.</w:t>
            </w:r>
          </w:p>
          <w:p w:rsidR="004B50E7" w:rsidRPr="004B50E7" w:rsidRDefault="004B50E7" w:rsidP="004B50E7">
            <w:pPr>
              <w:snapToGrid w:val="0"/>
              <w:spacing w:line="10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преподаватели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лены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жюри: 1.Жемкова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В.Н.-зам.дир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по уч.части.2.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Бурганова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В.Г.-зав. отд. народных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нструментов</w:t>
            </w:r>
            <w:proofErr w:type="spellEnd"/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3. 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Махмутова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Ф.А.-зав. о</w:t>
            </w:r>
          </w:p>
        </w:tc>
      </w:tr>
    </w:tbl>
    <w:p w:rsidR="004B50E7" w:rsidRPr="004B50E7" w:rsidRDefault="004B50E7" w:rsidP="004B50E7">
      <w:pPr>
        <w:jc w:val="center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</w:p>
    <w:p w:rsidR="004B50E7" w:rsidRPr="004B50E7" w:rsidRDefault="004B50E7" w:rsidP="004B50E7">
      <w:pPr>
        <w:jc w:val="center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</w:p>
    <w:p w:rsidR="004B50E7" w:rsidRPr="004B50E7" w:rsidRDefault="004B50E7" w:rsidP="004B50E7">
      <w:pPr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 xml:space="preserve">Концерты и мероприятия НДШИ  </w:t>
      </w:r>
      <w:proofErr w:type="spellStart"/>
      <w:r w:rsidRPr="004B50E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внутришкольные</w:t>
      </w:r>
      <w:proofErr w:type="spellEnd"/>
      <w:r w:rsidRPr="004B50E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 xml:space="preserve"> и на город   за 201</w:t>
      </w:r>
      <w:r w:rsidRPr="004B50E7">
        <w:rPr>
          <w:rFonts w:ascii="Times New Roman" w:eastAsia="Calibri" w:hAnsi="Times New Roman" w:cs="Times New Roman"/>
          <w:i/>
          <w:sz w:val="24"/>
          <w:szCs w:val="24"/>
          <w:u w:val="single"/>
          <w:lang w:val="tt-RU" w:eastAsia="ru-RU"/>
        </w:rPr>
        <w:t>6</w:t>
      </w:r>
      <w:r w:rsidRPr="004B50E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-201</w:t>
      </w:r>
      <w:r w:rsidRPr="004B50E7">
        <w:rPr>
          <w:rFonts w:ascii="Times New Roman" w:eastAsia="Calibri" w:hAnsi="Times New Roman" w:cs="Times New Roman"/>
          <w:i/>
          <w:sz w:val="24"/>
          <w:szCs w:val="24"/>
          <w:u w:val="single"/>
          <w:lang w:val="tt-RU" w:eastAsia="ru-RU"/>
        </w:rPr>
        <w:t xml:space="preserve">7 </w:t>
      </w:r>
      <w:proofErr w:type="spellStart"/>
      <w:r w:rsidRPr="004B50E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уч</w:t>
      </w:r>
      <w:proofErr w:type="gramStart"/>
      <w:r w:rsidRPr="004B50E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.г</w:t>
      </w:r>
      <w:proofErr w:type="gramEnd"/>
      <w:r w:rsidRPr="004B50E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од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tbl>
      <w:tblPr>
        <w:tblW w:w="1474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4"/>
        <w:gridCol w:w="142"/>
        <w:gridCol w:w="3686"/>
        <w:gridCol w:w="3969"/>
        <w:gridCol w:w="6"/>
        <w:gridCol w:w="1836"/>
        <w:gridCol w:w="426"/>
        <w:gridCol w:w="1700"/>
        <w:gridCol w:w="1842"/>
      </w:tblGrid>
      <w:tr w:rsidR="004B50E7" w:rsidRPr="004B50E7" w:rsidTr="004B50E7">
        <w:trPr>
          <w:gridAfter w:val="3"/>
          <w:wAfter w:w="3968" w:type="dxa"/>
          <w:trHeight w:val="741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Концерт</w:t>
            </w:r>
          </w:p>
        </w:tc>
        <w:tc>
          <w:tcPr>
            <w:tcW w:w="3969" w:type="dxa"/>
            <w:tcBorders>
              <w:bottom w:val="nil"/>
            </w:tcBorders>
          </w:tcPr>
          <w:p w:rsidR="004B50E7" w:rsidRPr="004B50E7" w:rsidRDefault="004B50E7" w:rsidP="004B50E7">
            <w:pPr>
              <w:spacing w:line="360" w:lineRule="auto"/>
              <w:ind w:right="176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Участники/преподаватель</w:t>
            </w:r>
          </w:p>
        </w:tc>
        <w:tc>
          <w:tcPr>
            <w:tcW w:w="1842" w:type="dxa"/>
            <w:gridSpan w:val="2"/>
            <w:tcBorders>
              <w:bottom w:val="nil"/>
            </w:tcBorders>
          </w:tcPr>
          <w:p w:rsidR="004B50E7" w:rsidRPr="004B50E7" w:rsidRDefault="004B50E7" w:rsidP="004B50E7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участников / статус</w:t>
            </w:r>
          </w:p>
        </w:tc>
      </w:tr>
      <w:tr w:rsidR="004B50E7" w:rsidRPr="004B50E7" w:rsidTr="004B50E7">
        <w:trPr>
          <w:gridAfter w:val="3"/>
          <w:wAfter w:w="3968" w:type="dxa"/>
          <w:trHeight w:val="741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28.10.16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«Посвящение в музыканты»</w:t>
            </w:r>
          </w:p>
        </w:tc>
        <w:tc>
          <w:tcPr>
            <w:tcW w:w="3969" w:type="dxa"/>
            <w:tcBorders>
              <w:bottom w:val="nil"/>
            </w:tcBorders>
          </w:tcPr>
          <w:p w:rsidR="004B50E7" w:rsidRPr="004B50E7" w:rsidRDefault="004B50E7" w:rsidP="004B50E7">
            <w:pPr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1.Учащиеся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Багиевой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Л.М.,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Зайдуллиной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Э.Р., Сафиной А.А.</w:t>
            </w:r>
          </w:p>
          <w:p w:rsidR="004B50E7" w:rsidRPr="004B50E7" w:rsidRDefault="004B50E7" w:rsidP="004B50E7">
            <w:pPr>
              <w:spacing w:line="360" w:lineRule="auto"/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2.учащиеся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Бургановой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В.Г</w:t>
            </w:r>
          </w:p>
          <w:p w:rsidR="004B50E7" w:rsidRPr="004B50E7" w:rsidRDefault="004B50E7" w:rsidP="004B50E7">
            <w:pPr>
              <w:spacing w:line="360" w:lineRule="auto"/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Бадыгина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Т.С. /3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./</w:t>
            </w:r>
          </w:p>
        </w:tc>
        <w:tc>
          <w:tcPr>
            <w:tcW w:w="1842" w:type="dxa"/>
            <w:gridSpan w:val="2"/>
            <w:tcBorders>
              <w:bottom w:val="nil"/>
            </w:tcBorders>
          </w:tcPr>
          <w:p w:rsidR="004B50E7" w:rsidRPr="004B50E7" w:rsidRDefault="004B50E7" w:rsidP="004B50E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 чел. / НДШИ</w:t>
            </w:r>
          </w:p>
        </w:tc>
      </w:tr>
      <w:tr w:rsidR="004B50E7" w:rsidRPr="004B50E7" w:rsidTr="004B50E7">
        <w:trPr>
          <w:gridAfter w:val="3"/>
          <w:wAfter w:w="3968" w:type="dxa"/>
          <w:trHeight w:val="741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20.11.16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Гала-концерт («Академия фонда В.Спивакова.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Дети – детям.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Татарстан.»)</w:t>
            </w:r>
            <w:proofErr w:type="gramEnd"/>
          </w:p>
        </w:tc>
        <w:tc>
          <w:tcPr>
            <w:tcW w:w="3969" w:type="dxa"/>
            <w:tcBorders>
              <w:bottom w:val="nil"/>
            </w:tcBorders>
          </w:tcPr>
          <w:p w:rsidR="004B50E7" w:rsidRPr="004B50E7" w:rsidRDefault="004B50E7" w:rsidP="004B50E7">
            <w:pPr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1.Учащиеся Гришиной О.В., Сафиной С.Х.,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Тяжовой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В.А.,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Чернышовой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Л.А., Юнусовой З.Х.</w:t>
            </w:r>
          </w:p>
          <w:p w:rsidR="004B50E7" w:rsidRPr="004B50E7" w:rsidRDefault="004B50E7" w:rsidP="004B50E7">
            <w:pPr>
              <w:spacing w:line="360" w:lineRule="auto"/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842" w:type="dxa"/>
            <w:gridSpan w:val="2"/>
            <w:tcBorders>
              <w:bottom w:val="nil"/>
            </w:tcBorders>
          </w:tcPr>
          <w:p w:rsidR="004B50E7" w:rsidRPr="004B50E7" w:rsidRDefault="004B50E7" w:rsidP="004B50E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 чел. / ГДК</w:t>
            </w:r>
          </w:p>
        </w:tc>
      </w:tr>
      <w:tr w:rsidR="004B50E7" w:rsidRPr="004B50E7" w:rsidTr="004B50E7">
        <w:trPr>
          <w:gridAfter w:val="3"/>
          <w:wAfter w:w="3968" w:type="dxa"/>
          <w:trHeight w:val="741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13.12.16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Благотворительный концерт «Подари надежду»</w:t>
            </w:r>
          </w:p>
        </w:tc>
        <w:tc>
          <w:tcPr>
            <w:tcW w:w="3969" w:type="dxa"/>
            <w:tcBorders>
              <w:bottom w:val="nil"/>
            </w:tcBorders>
          </w:tcPr>
          <w:p w:rsidR="004B50E7" w:rsidRPr="004B50E7" w:rsidRDefault="004B50E7" w:rsidP="004B50E7">
            <w:pPr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1.Учащиеся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Зайдуллиной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Э.Р.,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Исмаиловой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Г.А.,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Шугаевой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Л.Н.</w:t>
            </w:r>
          </w:p>
          <w:p w:rsidR="004B50E7" w:rsidRPr="004B50E7" w:rsidRDefault="004B50E7" w:rsidP="004B50E7">
            <w:pPr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2.Ансамбль « Домрачеи» /7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</w:t>
            </w:r>
          </w:p>
        </w:tc>
        <w:tc>
          <w:tcPr>
            <w:tcW w:w="1842" w:type="dxa"/>
            <w:gridSpan w:val="2"/>
            <w:tcBorders>
              <w:bottom w:val="nil"/>
            </w:tcBorders>
          </w:tcPr>
          <w:p w:rsidR="004B50E7" w:rsidRPr="004B50E7" w:rsidRDefault="004B50E7" w:rsidP="004B50E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35 чел. / ГДК</w:t>
            </w:r>
          </w:p>
        </w:tc>
      </w:tr>
      <w:tr w:rsidR="004B50E7" w:rsidRPr="004B50E7" w:rsidTr="004B50E7">
        <w:trPr>
          <w:gridAfter w:val="3"/>
          <w:wAfter w:w="3968" w:type="dxa"/>
          <w:trHeight w:val="741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22.02.17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Концерт на день Защитника Отечества</w:t>
            </w:r>
          </w:p>
        </w:tc>
        <w:tc>
          <w:tcPr>
            <w:tcW w:w="3969" w:type="dxa"/>
            <w:tcBorders>
              <w:bottom w:val="nil"/>
            </w:tcBorders>
          </w:tcPr>
          <w:p w:rsidR="004B50E7" w:rsidRPr="004B50E7" w:rsidRDefault="004B50E7" w:rsidP="004B50E7">
            <w:pPr>
              <w:spacing w:after="0"/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1.Учащиеся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Ахметзановой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Р.И., Гришиной О.В.,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Чернышовой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Л.А.</w:t>
            </w:r>
          </w:p>
          <w:p w:rsidR="004B50E7" w:rsidRPr="004B50E7" w:rsidRDefault="004B50E7" w:rsidP="004B50E7">
            <w:pPr>
              <w:spacing w:after="0"/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2.оркестр РНИ /30уч/</w:t>
            </w:r>
          </w:p>
          <w:p w:rsidR="004B50E7" w:rsidRPr="004B50E7" w:rsidRDefault="004B50E7" w:rsidP="004B50E7">
            <w:pPr>
              <w:spacing w:after="0" w:line="240" w:lineRule="auto"/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3. Учащиеся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хор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лассов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базе СОШ № 2, № 3, № 4, № 9, № 10,  с. Старые Челны</w:t>
            </w:r>
          </w:p>
        </w:tc>
        <w:tc>
          <w:tcPr>
            <w:tcW w:w="1842" w:type="dxa"/>
            <w:gridSpan w:val="2"/>
            <w:tcBorders>
              <w:bottom w:val="nil"/>
            </w:tcBorders>
          </w:tcPr>
          <w:p w:rsidR="004B50E7" w:rsidRPr="004B50E7" w:rsidRDefault="004B50E7" w:rsidP="004B50E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16 чел. / ГДК</w:t>
            </w:r>
          </w:p>
          <w:p w:rsidR="004B50E7" w:rsidRPr="004B50E7" w:rsidRDefault="004B50E7" w:rsidP="004B50E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260 чел. / СОШ</w:t>
            </w:r>
          </w:p>
        </w:tc>
      </w:tr>
      <w:tr w:rsidR="004B50E7" w:rsidRPr="004B50E7" w:rsidTr="004B50E7">
        <w:trPr>
          <w:gridAfter w:val="3"/>
          <w:wAfter w:w="3968" w:type="dxa"/>
          <w:trHeight w:val="741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06.03.17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Концерт ко дню 8 марта для медицинского персонала</w:t>
            </w:r>
          </w:p>
        </w:tc>
        <w:tc>
          <w:tcPr>
            <w:tcW w:w="3969" w:type="dxa"/>
            <w:tcBorders>
              <w:bottom w:val="nil"/>
            </w:tcBorders>
          </w:tcPr>
          <w:p w:rsidR="004B50E7" w:rsidRPr="004B50E7" w:rsidRDefault="004B50E7" w:rsidP="004B50E7">
            <w:pPr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Вок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ан-лиАхметзановой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Р.И., ученики Сафиной А.А.2.дуэт ОНИ /2уч/</w:t>
            </w:r>
          </w:p>
        </w:tc>
        <w:tc>
          <w:tcPr>
            <w:tcW w:w="1842" w:type="dxa"/>
            <w:gridSpan w:val="2"/>
            <w:tcBorders>
              <w:bottom w:val="nil"/>
            </w:tcBorders>
          </w:tcPr>
          <w:p w:rsidR="004B50E7" w:rsidRPr="004B50E7" w:rsidRDefault="004B50E7" w:rsidP="004B50E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 чел. / НДШИ</w:t>
            </w:r>
          </w:p>
        </w:tc>
      </w:tr>
      <w:tr w:rsidR="004B50E7" w:rsidRPr="004B50E7" w:rsidTr="004B50E7">
        <w:trPr>
          <w:gridAfter w:val="3"/>
          <w:wAfter w:w="3968" w:type="dxa"/>
          <w:trHeight w:val="741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07.03.17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Концерт ко дню 8 марта</w:t>
            </w:r>
          </w:p>
        </w:tc>
        <w:tc>
          <w:tcPr>
            <w:tcW w:w="3969" w:type="dxa"/>
            <w:tcBorders>
              <w:bottom w:val="nil"/>
            </w:tcBorders>
          </w:tcPr>
          <w:p w:rsidR="004B50E7" w:rsidRPr="004B50E7" w:rsidRDefault="004B50E7" w:rsidP="004B50E7">
            <w:pPr>
              <w:spacing w:after="0" w:line="240" w:lineRule="auto"/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1.Вок.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ан-лиАхметзановой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Р.И., солисты Гришиной О.В.</w:t>
            </w:r>
          </w:p>
          <w:p w:rsidR="004B50E7" w:rsidRPr="004B50E7" w:rsidRDefault="004B50E7" w:rsidP="004B50E7">
            <w:pPr>
              <w:spacing w:after="0" w:line="240" w:lineRule="auto"/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2.Учащиеся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хор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лассов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базе СОШ № 2, № 3, № 4, № 9, № 10,  с. Старые Челны</w:t>
            </w:r>
          </w:p>
        </w:tc>
        <w:tc>
          <w:tcPr>
            <w:tcW w:w="1842" w:type="dxa"/>
            <w:gridSpan w:val="2"/>
            <w:tcBorders>
              <w:bottom w:val="nil"/>
            </w:tcBorders>
          </w:tcPr>
          <w:p w:rsidR="004B50E7" w:rsidRPr="004B50E7" w:rsidRDefault="004B50E7" w:rsidP="004B50E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 чел. / ГДК</w:t>
            </w:r>
          </w:p>
          <w:p w:rsidR="004B50E7" w:rsidRPr="004B50E7" w:rsidRDefault="004B50E7" w:rsidP="004B50E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260 чел. / СОШ</w:t>
            </w:r>
          </w:p>
        </w:tc>
      </w:tr>
      <w:tr w:rsidR="004B50E7" w:rsidRPr="004B50E7" w:rsidTr="004B50E7">
        <w:trPr>
          <w:gridAfter w:val="3"/>
          <w:wAfter w:w="3968" w:type="dxa"/>
          <w:trHeight w:val="741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12.03.17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Концерт «Весенняя капель»</w:t>
            </w:r>
          </w:p>
        </w:tc>
        <w:tc>
          <w:tcPr>
            <w:tcW w:w="3969" w:type="dxa"/>
            <w:tcBorders>
              <w:bottom w:val="nil"/>
            </w:tcBorders>
          </w:tcPr>
          <w:p w:rsidR="004B50E7" w:rsidRPr="004B50E7" w:rsidRDefault="004B50E7" w:rsidP="004B50E7">
            <w:pPr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1.Учащиеся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Ахметзановой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Р.И., Гришиной О.В., Сафиной С.Х., Юнусовой З.Х.,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Багиевой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Л.М..</w:t>
            </w:r>
          </w:p>
        </w:tc>
        <w:tc>
          <w:tcPr>
            <w:tcW w:w="1842" w:type="dxa"/>
            <w:gridSpan w:val="2"/>
            <w:tcBorders>
              <w:bottom w:val="nil"/>
            </w:tcBorders>
          </w:tcPr>
          <w:p w:rsidR="004B50E7" w:rsidRPr="004B50E7" w:rsidRDefault="004B50E7" w:rsidP="004B50E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39 чел. / ГДК</w:t>
            </w:r>
          </w:p>
        </w:tc>
      </w:tr>
      <w:tr w:rsidR="004B50E7" w:rsidRPr="004B50E7" w:rsidTr="004B50E7">
        <w:trPr>
          <w:gridAfter w:val="3"/>
          <w:wAfter w:w="3968" w:type="dxa"/>
          <w:trHeight w:val="741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Отчётный концерт НДШИ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4B50E7" w:rsidRPr="004B50E7" w:rsidRDefault="004B50E7" w:rsidP="004B50E7">
            <w:pPr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 отделения          план</w:t>
            </w:r>
          </w:p>
        </w:tc>
        <w:tc>
          <w:tcPr>
            <w:tcW w:w="1842" w:type="dxa"/>
            <w:gridSpan w:val="2"/>
            <w:tcBorders>
              <w:bottom w:val="single" w:sz="4" w:space="0" w:color="auto"/>
            </w:tcBorders>
          </w:tcPr>
          <w:p w:rsidR="004B50E7" w:rsidRPr="004B50E7" w:rsidRDefault="004B50E7" w:rsidP="004B50E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НДШИ</w:t>
            </w:r>
          </w:p>
        </w:tc>
      </w:tr>
      <w:tr w:rsidR="004B50E7" w:rsidRPr="004B50E7" w:rsidTr="004B50E7">
        <w:trPr>
          <w:gridAfter w:val="3"/>
          <w:wAfter w:w="3968" w:type="dxa"/>
          <w:trHeight w:val="1667"/>
        </w:trPr>
        <w:tc>
          <w:tcPr>
            <w:tcW w:w="1276" w:type="dxa"/>
            <w:gridSpan w:val="2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09.05.17</w:t>
            </w:r>
          </w:p>
        </w:tc>
        <w:tc>
          <w:tcPr>
            <w:tcW w:w="3686" w:type="dxa"/>
            <w:vMerge w:val="restart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 9 мая »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1.Учащиеся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хор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лассов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базе СОШ № 2, № 3, № 4, № 9, № 10,  с. Старые Челны</w:t>
            </w:r>
          </w:p>
        </w:tc>
        <w:tc>
          <w:tcPr>
            <w:tcW w:w="1842" w:type="dxa"/>
            <w:gridSpan w:val="2"/>
            <w:tcBorders>
              <w:bottom w:val="single" w:sz="4" w:space="0" w:color="auto"/>
            </w:tcBorders>
          </w:tcPr>
          <w:p w:rsidR="004B50E7" w:rsidRPr="004B50E7" w:rsidRDefault="004B50E7" w:rsidP="004B50E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260 чел. / СОШ</w:t>
            </w:r>
          </w:p>
        </w:tc>
      </w:tr>
      <w:tr w:rsidR="004B50E7" w:rsidRPr="004B50E7" w:rsidTr="004B50E7">
        <w:trPr>
          <w:gridAfter w:val="3"/>
          <w:wAfter w:w="3968" w:type="dxa"/>
        </w:trPr>
        <w:tc>
          <w:tcPr>
            <w:tcW w:w="1276" w:type="dxa"/>
            <w:gridSpan w:val="2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bottom w:val="nil"/>
            </w:tcBorders>
          </w:tcPr>
          <w:p w:rsidR="004B50E7" w:rsidRPr="004B50E7" w:rsidRDefault="004B50E7" w:rsidP="004B50E7">
            <w:pPr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bottom w:val="nil"/>
            </w:tcBorders>
          </w:tcPr>
          <w:p w:rsidR="004B50E7" w:rsidRPr="004B50E7" w:rsidRDefault="004B50E7" w:rsidP="004B50E7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gridAfter w:val="3"/>
          <w:wAfter w:w="3968" w:type="dxa"/>
          <w:trHeight w:val="741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01.06.17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Концерт на день Защиты детей</w:t>
            </w:r>
          </w:p>
        </w:tc>
        <w:tc>
          <w:tcPr>
            <w:tcW w:w="3969" w:type="dxa"/>
            <w:tcBorders>
              <w:bottom w:val="nil"/>
            </w:tcBorders>
          </w:tcPr>
          <w:p w:rsidR="004B50E7" w:rsidRPr="004B50E7" w:rsidRDefault="004B50E7" w:rsidP="004B50E7">
            <w:pPr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 отделения          план</w:t>
            </w:r>
          </w:p>
        </w:tc>
        <w:tc>
          <w:tcPr>
            <w:tcW w:w="1842" w:type="dxa"/>
            <w:gridSpan w:val="2"/>
            <w:tcBorders>
              <w:bottom w:val="nil"/>
            </w:tcBorders>
          </w:tcPr>
          <w:p w:rsidR="004B50E7" w:rsidRPr="004B50E7" w:rsidRDefault="004B50E7" w:rsidP="004B50E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</w:tr>
      <w:tr w:rsidR="004B50E7" w:rsidRPr="004B50E7" w:rsidTr="004B50E7">
        <w:trPr>
          <w:gridAfter w:val="3"/>
          <w:wAfter w:w="3968" w:type="dxa"/>
          <w:trHeight w:val="741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1.07.17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Сабантуй</w:t>
            </w:r>
          </w:p>
        </w:tc>
        <w:tc>
          <w:tcPr>
            <w:tcW w:w="3969" w:type="dxa"/>
            <w:tcBorders>
              <w:bottom w:val="nil"/>
            </w:tcBorders>
          </w:tcPr>
          <w:p w:rsidR="004B50E7" w:rsidRPr="004B50E7" w:rsidRDefault="004B50E7" w:rsidP="004B50E7">
            <w:pPr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 отделения          план</w:t>
            </w:r>
          </w:p>
        </w:tc>
        <w:tc>
          <w:tcPr>
            <w:tcW w:w="1842" w:type="dxa"/>
            <w:gridSpan w:val="2"/>
            <w:tcBorders>
              <w:bottom w:val="nil"/>
            </w:tcBorders>
          </w:tcPr>
          <w:p w:rsidR="004B50E7" w:rsidRPr="004B50E7" w:rsidRDefault="004B50E7" w:rsidP="004B50E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</w:tr>
      <w:tr w:rsidR="004B50E7" w:rsidRPr="004B50E7" w:rsidTr="004B50E7">
        <w:trPr>
          <w:gridAfter w:val="3"/>
          <w:wAfter w:w="3968" w:type="dxa"/>
          <w:trHeight w:val="741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8.07.17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УЯВ</w:t>
            </w:r>
          </w:p>
        </w:tc>
        <w:tc>
          <w:tcPr>
            <w:tcW w:w="3969" w:type="dxa"/>
            <w:tcBorders>
              <w:bottom w:val="nil"/>
            </w:tcBorders>
          </w:tcPr>
          <w:p w:rsidR="004B50E7" w:rsidRPr="004B50E7" w:rsidRDefault="004B50E7" w:rsidP="004B50E7">
            <w:pPr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 отделения          план</w:t>
            </w:r>
          </w:p>
        </w:tc>
        <w:tc>
          <w:tcPr>
            <w:tcW w:w="1842" w:type="dxa"/>
            <w:gridSpan w:val="2"/>
            <w:tcBorders>
              <w:bottom w:val="nil"/>
            </w:tcBorders>
          </w:tcPr>
          <w:p w:rsidR="004B50E7" w:rsidRPr="004B50E7" w:rsidRDefault="004B50E7" w:rsidP="004B50E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</w:tr>
      <w:tr w:rsidR="004B50E7" w:rsidRPr="004B50E7" w:rsidTr="004B50E7">
        <w:trPr>
          <w:gridAfter w:val="3"/>
          <w:wAfter w:w="3968" w:type="dxa"/>
          <w:trHeight w:val="699"/>
        </w:trPr>
        <w:tc>
          <w:tcPr>
            <w:tcW w:w="10773" w:type="dxa"/>
            <w:gridSpan w:val="6"/>
          </w:tcPr>
          <w:p w:rsidR="004B50E7" w:rsidRPr="004B50E7" w:rsidRDefault="004B50E7" w:rsidP="004B50E7">
            <w:pPr>
              <w:spacing w:line="360" w:lineRule="auto"/>
              <w:ind w:left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Концертная деятельность вокально-хорового отдела</w:t>
            </w:r>
          </w:p>
        </w:tc>
      </w:tr>
      <w:tr w:rsidR="004B50E7" w:rsidRPr="004B50E7" w:rsidTr="004B50E7">
        <w:trPr>
          <w:gridAfter w:val="3"/>
          <w:wAfter w:w="3968" w:type="dxa"/>
          <w:trHeight w:val="924"/>
        </w:trPr>
        <w:tc>
          <w:tcPr>
            <w:tcW w:w="1134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05.10.16</w:t>
            </w:r>
          </w:p>
        </w:tc>
        <w:tc>
          <w:tcPr>
            <w:tcW w:w="3828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 День учителя 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Учащиеся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хор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лассов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базе СОШ № 2, № 3, № 4, № 9, № 10,  с. Старые Челны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260 чел. / СОШ</w:t>
            </w:r>
          </w:p>
        </w:tc>
      </w:tr>
      <w:tr w:rsidR="004B50E7" w:rsidRPr="004B50E7" w:rsidTr="004B50E7">
        <w:trPr>
          <w:gridAfter w:val="3"/>
          <w:wAfter w:w="3968" w:type="dxa"/>
          <w:trHeight w:val="924"/>
        </w:trPr>
        <w:tc>
          <w:tcPr>
            <w:tcW w:w="1134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28.10.16</w:t>
            </w:r>
          </w:p>
        </w:tc>
        <w:tc>
          <w:tcPr>
            <w:tcW w:w="3828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 Осенний бал 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Учащиеся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хор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лассов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базе СОШ № 2, № 3, № 4, № 9, № 10,  с. Старые Челны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260 чел. / СОШ</w:t>
            </w:r>
          </w:p>
        </w:tc>
      </w:tr>
      <w:tr w:rsidR="004B50E7" w:rsidRPr="004B50E7" w:rsidTr="004B50E7">
        <w:trPr>
          <w:gridAfter w:val="3"/>
          <w:wAfter w:w="3968" w:type="dxa"/>
          <w:trHeight w:val="924"/>
        </w:trPr>
        <w:tc>
          <w:tcPr>
            <w:tcW w:w="1134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30.10.16</w:t>
            </w:r>
          </w:p>
        </w:tc>
        <w:tc>
          <w:tcPr>
            <w:tcW w:w="3828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 День Комсомола 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Сводный хор Сафиной С.Х. и Юнусовой З.Х.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 чел./ ГДК</w:t>
            </w:r>
          </w:p>
        </w:tc>
      </w:tr>
      <w:tr w:rsidR="004B50E7" w:rsidRPr="004B50E7" w:rsidTr="004B50E7">
        <w:trPr>
          <w:gridAfter w:val="3"/>
          <w:wAfter w:w="3968" w:type="dxa"/>
          <w:trHeight w:val="924"/>
        </w:trPr>
        <w:tc>
          <w:tcPr>
            <w:tcW w:w="1134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25.11.16</w:t>
            </w:r>
          </w:p>
        </w:tc>
        <w:tc>
          <w:tcPr>
            <w:tcW w:w="3828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 День матери 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ind w:right="17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Учащиеся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хор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лассов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базе СОШ № 2, № 3, № 4, № 9, № 10,  с. Старые Челны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260 чел. / СОШ</w:t>
            </w:r>
          </w:p>
        </w:tc>
      </w:tr>
      <w:tr w:rsidR="004B50E7" w:rsidRPr="004B50E7" w:rsidTr="004B50E7">
        <w:trPr>
          <w:gridAfter w:val="3"/>
          <w:wAfter w:w="3968" w:type="dxa"/>
          <w:trHeight w:val="924"/>
        </w:trPr>
        <w:tc>
          <w:tcPr>
            <w:tcW w:w="1134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27.11.16</w:t>
            </w:r>
          </w:p>
        </w:tc>
        <w:tc>
          <w:tcPr>
            <w:tcW w:w="3828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Благотворительный концерт в      с.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Егоркино</w:t>
            </w:r>
            <w:proofErr w:type="gramEnd"/>
          </w:p>
        </w:tc>
        <w:tc>
          <w:tcPr>
            <w:tcW w:w="3969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Николаев Д.,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Рыскина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О., преп. Гришина О.В.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чел.</w:t>
            </w:r>
          </w:p>
        </w:tc>
      </w:tr>
      <w:tr w:rsidR="004B50E7" w:rsidRPr="004B50E7" w:rsidTr="004B50E7">
        <w:trPr>
          <w:gridAfter w:val="3"/>
          <w:wAfter w:w="3968" w:type="dxa"/>
          <w:trHeight w:val="924"/>
        </w:trPr>
        <w:tc>
          <w:tcPr>
            <w:tcW w:w="1134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06.12.16</w:t>
            </w:r>
          </w:p>
        </w:tc>
        <w:tc>
          <w:tcPr>
            <w:tcW w:w="3828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Исполнение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муноджатов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медресе 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урлат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Учащиеся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Ахметзановой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Р.И.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 чел.</w:t>
            </w:r>
          </w:p>
        </w:tc>
      </w:tr>
      <w:tr w:rsidR="004B50E7" w:rsidRPr="004B50E7" w:rsidTr="004B50E7">
        <w:trPr>
          <w:gridAfter w:val="3"/>
          <w:wAfter w:w="3968" w:type="dxa"/>
          <w:trHeight w:val="924"/>
        </w:trPr>
        <w:tc>
          <w:tcPr>
            <w:tcW w:w="1134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17.12.16</w:t>
            </w:r>
          </w:p>
        </w:tc>
        <w:tc>
          <w:tcPr>
            <w:tcW w:w="3828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Творческий концерт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хореогр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коллектива «Дети Солнца»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Учащиеся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Ахметзановой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Р.И. и Гришиной О.В.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 чел.</w:t>
            </w:r>
          </w:p>
        </w:tc>
      </w:tr>
      <w:tr w:rsidR="004B50E7" w:rsidRPr="004B50E7" w:rsidTr="004B50E7">
        <w:trPr>
          <w:gridAfter w:val="3"/>
          <w:wAfter w:w="3968" w:type="dxa"/>
          <w:trHeight w:val="924"/>
        </w:trPr>
        <w:tc>
          <w:tcPr>
            <w:tcW w:w="1134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20.12.16</w:t>
            </w:r>
          </w:p>
        </w:tc>
        <w:tc>
          <w:tcPr>
            <w:tcW w:w="3828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Новогодний концерт «Зимняя сказка»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Учащиеся всех преподавателей отдела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300 чел. / НДШИ</w:t>
            </w:r>
          </w:p>
        </w:tc>
      </w:tr>
      <w:tr w:rsidR="004B50E7" w:rsidRPr="004B50E7" w:rsidTr="004B50E7">
        <w:trPr>
          <w:gridAfter w:val="3"/>
          <w:wAfter w:w="3968" w:type="dxa"/>
          <w:trHeight w:val="924"/>
        </w:trPr>
        <w:tc>
          <w:tcPr>
            <w:tcW w:w="1134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24.12.16</w:t>
            </w:r>
          </w:p>
        </w:tc>
        <w:tc>
          <w:tcPr>
            <w:tcW w:w="3828" w:type="dxa"/>
            <w:gridSpan w:val="2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Концерт, посвященный  Празднику   МАУЛИД 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Учащиеся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Ахметзановой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Р.И.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 чел. / ГДК</w:t>
            </w:r>
          </w:p>
        </w:tc>
      </w:tr>
      <w:tr w:rsidR="004B50E7" w:rsidRPr="004B50E7" w:rsidTr="004B50E7">
        <w:trPr>
          <w:gridAfter w:val="3"/>
          <w:wAfter w:w="3968" w:type="dxa"/>
          <w:trHeight w:val="924"/>
        </w:trPr>
        <w:tc>
          <w:tcPr>
            <w:tcW w:w="1134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31.03.17</w:t>
            </w:r>
          </w:p>
        </w:tc>
        <w:tc>
          <w:tcPr>
            <w:tcW w:w="3828" w:type="dxa"/>
            <w:gridSpan w:val="2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Классный концерт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Ахметзановой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Р.И.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Учащиеся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Ахметзановой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Р.И.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 чел. / НДШИ</w:t>
            </w:r>
          </w:p>
        </w:tc>
      </w:tr>
      <w:tr w:rsidR="004B50E7" w:rsidRPr="004B50E7" w:rsidTr="004B50E7">
        <w:trPr>
          <w:gridAfter w:val="3"/>
          <w:wAfter w:w="3968" w:type="dxa"/>
          <w:trHeight w:val="924"/>
        </w:trPr>
        <w:tc>
          <w:tcPr>
            <w:tcW w:w="1134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06.04.17</w:t>
            </w:r>
          </w:p>
        </w:tc>
        <w:tc>
          <w:tcPr>
            <w:tcW w:w="3828" w:type="dxa"/>
            <w:gridSpan w:val="2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Хоровой фестиваль – отчетный концерт  ВХ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Учащиеся всех преподавателей отдела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300 чел. /</w:t>
            </w:r>
          </w:p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НДШ</w:t>
            </w:r>
          </w:p>
        </w:tc>
      </w:tr>
      <w:tr w:rsidR="004B50E7" w:rsidRPr="004B50E7" w:rsidTr="004B50E7">
        <w:trPr>
          <w:gridAfter w:val="3"/>
          <w:wAfter w:w="3968" w:type="dxa"/>
          <w:trHeight w:val="924"/>
        </w:trPr>
        <w:tc>
          <w:tcPr>
            <w:tcW w:w="1134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28" w:type="dxa"/>
            <w:gridSpan w:val="2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Сольный концерт Д.Николаева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Учащиеся преп. Гришиной О.В.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 чел. / НДШИ</w:t>
            </w:r>
          </w:p>
        </w:tc>
      </w:tr>
      <w:tr w:rsidR="004B50E7" w:rsidRPr="004B50E7" w:rsidTr="004B50E7">
        <w:trPr>
          <w:gridAfter w:val="3"/>
          <w:wAfter w:w="3968" w:type="dxa"/>
          <w:trHeight w:val="1018"/>
        </w:trPr>
        <w:tc>
          <w:tcPr>
            <w:tcW w:w="1134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Июнь       2017 г.</w:t>
            </w:r>
          </w:p>
        </w:tc>
        <w:tc>
          <w:tcPr>
            <w:tcW w:w="3828" w:type="dxa"/>
            <w:gridSpan w:val="2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«Истории  кота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Филофея</w:t>
            </w:r>
            <w:proofErr w:type="spellEnd"/>
            <w:r w:rsidRPr="004B50E7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»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юзикл-спектакль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ко Дню защиты детей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Учащиеся вокального отдела  преп. Гришиной О.В.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 чел. / ГДК</w:t>
            </w:r>
          </w:p>
        </w:tc>
      </w:tr>
      <w:tr w:rsidR="004B50E7" w:rsidRPr="004B50E7" w:rsidTr="004B50E7">
        <w:trPr>
          <w:gridAfter w:val="3"/>
          <w:wAfter w:w="3968" w:type="dxa"/>
          <w:trHeight w:val="495"/>
        </w:trPr>
        <w:tc>
          <w:tcPr>
            <w:tcW w:w="10773" w:type="dxa"/>
            <w:gridSpan w:val="6"/>
          </w:tcPr>
          <w:p w:rsidR="00C15B29" w:rsidRDefault="00C15B29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Концертная деятельность хореографического отделения</w:t>
            </w:r>
          </w:p>
        </w:tc>
      </w:tr>
      <w:tr w:rsidR="004B50E7" w:rsidRPr="004B50E7" w:rsidTr="004B50E7">
        <w:trPr>
          <w:gridAfter w:val="3"/>
          <w:wAfter w:w="3968" w:type="dxa"/>
          <w:trHeight w:val="902"/>
        </w:trPr>
        <w:tc>
          <w:tcPr>
            <w:tcW w:w="1276" w:type="dxa"/>
            <w:gridSpan w:val="2"/>
            <w:tcBorders>
              <w:top w:val="nil"/>
            </w:tcBorders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 2016г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Спартакиада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Спорткомплекс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им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узина</w:t>
            </w:r>
            <w:proofErr w:type="spellEnd"/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х/к «Дети солнца» (преп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асанова Д.Д.)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38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 2016г.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Праздничный концерт,  посвященный встрече земляков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Г.Казань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Х-к «Дети солнца», (преп. Хасанова Д.Д.)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  <w:vMerge w:val="restart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 2016г.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Концерт «8 марта»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ГДК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Х-к «Дети солнца», (преп. Хасанова Д.Д.)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  <w:vMerge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Концерт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ЗухрыЗарифуллиной</w:t>
            </w:r>
            <w:proofErr w:type="spellEnd"/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ГДК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  <w:vMerge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«МАСЛЕНИЦА» - массовое гулянье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Площадь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  <w:vMerge w:val="restart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 20 16 г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план.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Концерт «Во все времена»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ДШИ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Х-к «Дети солнца», (преп. Хасанова Д.Д.)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  <w:vMerge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Отчетный концерт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х/к «Дети солнца» (преп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асанова Д.Д.),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преп.Хворостьева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  <w:tcBorders>
              <w:top w:val="nil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 2016г.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День победы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х/к «Дети солнца» (преп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асанова Д.Д.),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преп.Хворостьева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gridAfter w:val="3"/>
          <w:wAfter w:w="3968" w:type="dxa"/>
          <w:trHeight w:val="1435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Июнь 2016 г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Сабантуй, майдан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х/к «Дети солнца» (преп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асанова Д.Д.),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преп.Хворостьева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gridAfter w:val="3"/>
          <w:wAfter w:w="3968" w:type="dxa"/>
          <w:trHeight w:val="556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8 июля 2016 года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4B50E7" w:rsidRPr="004B50E7" w:rsidTr="004B50E7">
        <w:trPr>
          <w:gridAfter w:val="3"/>
          <w:wAfter w:w="3968" w:type="dxa"/>
          <w:trHeight w:val="607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11 августа 2016 года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25 лет народному чувашскому ансамблю «Родник»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B50E7" w:rsidRPr="004B50E7" w:rsidTr="004B50E7">
        <w:trPr>
          <w:gridAfter w:val="3"/>
          <w:wAfter w:w="3968" w:type="dxa"/>
          <w:trHeight w:val="504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28 августа 2016 года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День нефтяников 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Х-к «Дети солнца», (преп. Хасанова Д.Д.)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4B50E7" w:rsidRPr="004B50E7" w:rsidTr="004B50E7">
        <w:trPr>
          <w:gridAfter w:val="3"/>
          <w:wAfter w:w="3968" w:type="dxa"/>
          <w:trHeight w:val="451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16 сентября 2016 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10 лет ледовому дворцу «Ледок»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Х-к «Дети солнца», (преп. Хасанова Д.Д.)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B50E7" w:rsidRPr="004B50E7" w:rsidTr="004B50E7">
        <w:trPr>
          <w:gridAfter w:val="3"/>
          <w:wAfter w:w="3968" w:type="dxa"/>
          <w:trHeight w:val="503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16 сентября 2016 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День города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х/к «Дети солнца» (преп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асанова Д.Д.),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преп.Хворостьева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89</w:t>
            </w:r>
          </w:p>
        </w:tc>
      </w:tr>
      <w:tr w:rsidR="004B50E7" w:rsidRPr="004B50E7" w:rsidTr="004B50E7">
        <w:trPr>
          <w:gridAfter w:val="3"/>
          <w:wAfter w:w="3968" w:type="dxa"/>
          <w:trHeight w:val="504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5 октября 2016 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в поддержку Казани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х/к «Дети солнца» (преп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асанова Д.Д.),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преп.Хворостьева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Н.Н.),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«Подснежники»(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преп.ЕфремоваЛ.В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4B50E7" w:rsidRPr="004B50E7" w:rsidTr="004B50E7">
        <w:trPr>
          <w:gridAfter w:val="3"/>
          <w:wAfter w:w="3968" w:type="dxa"/>
          <w:trHeight w:val="503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18 октября 2016 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День призывника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Х-к «Дети солнца», (преп. Хасанова Д.Д.)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38</w:t>
            </w:r>
          </w:p>
        </w:tc>
      </w:tr>
      <w:tr w:rsidR="004B50E7" w:rsidRPr="004B50E7" w:rsidTr="004B50E7">
        <w:trPr>
          <w:gridAfter w:val="3"/>
          <w:wAfter w:w="3968" w:type="dxa"/>
          <w:trHeight w:val="313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28 октября 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Посвящение в первоклассники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«Подснежники»(преп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.Е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фремова Л.В)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  <w:tr w:rsidR="004B50E7" w:rsidRPr="004B50E7" w:rsidTr="004B50E7">
        <w:trPr>
          <w:gridAfter w:val="3"/>
          <w:wAfter w:w="3968" w:type="dxa"/>
          <w:trHeight w:val="452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30 октября 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День Комсомола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Х-к «Дети солнца», (преп. Хасанова Д.Д.)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4B50E7" w:rsidRPr="004B50E7" w:rsidTr="004B50E7">
        <w:trPr>
          <w:gridAfter w:val="3"/>
          <w:wAfter w:w="3968" w:type="dxa"/>
          <w:trHeight w:val="312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4 ноября 2016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Х-к «Дети солнца», (преп. Хасанова Д.Д.)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4B50E7" w:rsidRPr="004B50E7" w:rsidTr="004B50E7">
        <w:trPr>
          <w:gridAfter w:val="3"/>
          <w:wAfter w:w="3968" w:type="dxa"/>
          <w:trHeight w:val="365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10 ноября 2016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 для ветеранов нефтяной промышленности 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Х-к «Дети солнца», (преп. Хасанова Д.Д.)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4B50E7" w:rsidRPr="004B50E7" w:rsidTr="004B50E7">
        <w:trPr>
          <w:gridAfter w:val="3"/>
          <w:wAfter w:w="3968" w:type="dxa"/>
          <w:trHeight w:val="382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12 ноября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Концерт ко дню полиции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4B50E7" w:rsidRPr="004B50E7" w:rsidTr="004B50E7">
        <w:trPr>
          <w:gridAfter w:val="3"/>
          <w:wAfter w:w="3968" w:type="dxa"/>
          <w:trHeight w:val="382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27 ноября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«Благотворительный концерт»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х/к «Дети солнца» (преп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асанова Д.Д.),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преп.Хворостьева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4B50E7" w:rsidRPr="004B50E7" w:rsidTr="004B50E7">
        <w:trPr>
          <w:gridAfter w:val="3"/>
          <w:wAfter w:w="3968" w:type="dxa"/>
          <w:trHeight w:val="400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 декабря 2016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День инвалидов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Х-к «Дети солнца», (преп. Хасанова Д.Д.)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B50E7" w:rsidRPr="004B50E7" w:rsidTr="004B50E7">
        <w:trPr>
          <w:gridAfter w:val="3"/>
          <w:wAfter w:w="3968" w:type="dxa"/>
          <w:trHeight w:val="451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7 декабря 2016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 для ветеранов нефтяной промышленности 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х/к «Дети солнца» (преп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асанова Д.Д.)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4B50E7" w:rsidRPr="004B50E7" w:rsidTr="004B50E7">
        <w:trPr>
          <w:gridAfter w:val="3"/>
          <w:wAfter w:w="3968" w:type="dxa"/>
          <w:trHeight w:val="469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13 декабря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«Благотворительный концерт»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Х-к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«Дети солнца», (преп. Хасанова Д.Д.)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4B50E7" w:rsidRPr="004B50E7" w:rsidTr="004B50E7">
        <w:trPr>
          <w:gridAfter w:val="3"/>
          <w:wAfter w:w="3968" w:type="dxa"/>
          <w:trHeight w:val="417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17 декабря 2016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вечер 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/к «ДЕТИ СОЛНЦА»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Х-к «Дети солнца», (преп. Хасанова Д.Д.), гости-выпускники.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54</w:t>
            </w:r>
          </w:p>
        </w:tc>
      </w:tr>
      <w:tr w:rsidR="004B50E7" w:rsidRPr="004B50E7" w:rsidTr="004B50E7">
        <w:trPr>
          <w:gridAfter w:val="3"/>
          <w:wAfter w:w="3968" w:type="dxa"/>
          <w:trHeight w:val="469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 декабря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«Новогодний концерт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хоровогоотеления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4B50E7" w:rsidRPr="004B50E7" w:rsidTr="004B50E7">
        <w:trPr>
          <w:gridAfter w:val="3"/>
          <w:wAfter w:w="3968" w:type="dxa"/>
          <w:trHeight w:val="486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24, 25, 26 декабря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Новогодняя сказка «Возвращение Буратино»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«Незабудки»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«Дети солнца»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«Подснежники»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</w:tr>
      <w:tr w:rsidR="004B50E7" w:rsidRPr="004B50E7" w:rsidTr="004B50E7">
        <w:trPr>
          <w:gridAfter w:val="3"/>
          <w:wAfter w:w="3968" w:type="dxa"/>
          <w:trHeight w:val="365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30 декабря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«Открытие городской Елки»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B50E7" w:rsidRPr="004B50E7" w:rsidTr="004B50E7">
        <w:trPr>
          <w:gridAfter w:val="3"/>
          <w:wAfter w:w="3968" w:type="dxa"/>
          <w:trHeight w:val="452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6 января 2017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Рождество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B50E7" w:rsidRPr="004B50E7" w:rsidTr="004B50E7">
        <w:trPr>
          <w:gridAfter w:val="3"/>
          <w:wAfter w:w="3968" w:type="dxa"/>
          <w:trHeight w:val="382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21 января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Просмотр номеров к «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Созвездию-Йолдызлык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» жюри из Москвы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Х-к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«Дети солнца», (преп. Хасанова Д.Д,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ВалееваЭ.А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63</w:t>
            </w:r>
          </w:p>
        </w:tc>
      </w:tr>
      <w:tr w:rsidR="004B50E7" w:rsidRPr="004B50E7" w:rsidTr="004B50E7">
        <w:trPr>
          <w:gridAfter w:val="3"/>
          <w:wAfter w:w="3968" w:type="dxa"/>
          <w:trHeight w:val="399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28 января 2017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Открытие теннисного турнира  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Х-к «Дети солнца», (преп. Хасанова Д.Д.)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4B50E7" w:rsidRPr="004B50E7" w:rsidTr="004B50E7">
        <w:trPr>
          <w:gridAfter w:val="3"/>
          <w:wAfter w:w="3968" w:type="dxa"/>
          <w:trHeight w:val="348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13 февраля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Просмотр и съемка номеров к «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Созвездию-Йолдызлык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Н.Н.,),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Х-к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«Дети солнца», (преп. Хасанова Д.Д,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ВалееваЭ.А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4B50E7" w:rsidRPr="004B50E7" w:rsidTr="004B50E7">
        <w:trPr>
          <w:gridAfter w:val="3"/>
          <w:wAfter w:w="3968" w:type="dxa"/>
          <w:trHeight w:val="434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22 февраля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Праздничный концерт ко дню защитников отечества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4B50E7" w:rsidRPr="004B50E7" w:rsidTr="004B50E7">
        <w:trPr>
          <w:gridAfter w:val="3"/>
          <w:wAfter w:w="3968" w:type="dxa"/>
          <w:trHeight w:val="590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26 февраля 2017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«Масленица» 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ародное гуляние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4B50E7" w:rsidRPr="004B50E7" w:rsidTr="004B50E7">
        <w:trPr>
          <w:gridAfter w:val="3"/>
          <w:wAfter w:w="3968" w:type="dxa"/>
          <w:trHeight w:val="395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6 марта 2017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Смотр конкурс у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медицин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аботников</w:t>
            </w:r>
            <w:proofErr w:type="spellEnd"/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B50E7" w:rsidRPr="004B50E7" w:rsidTr="004B50E7">
        <w:trPr>
          <w:gridAfter w:val="3"/>
          <w:wAfter w:w="3968" w:type="dxa"/>
          <w:trHeight w:val="504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11 марта 2017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Открытие соревнований по бадминтону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4B50E7" w:rsidRPr="004B50E7" w:rsidTr="004B50E7">
        <w:trPr>
          <w:gridAfter w:val="3"/>
          <w:wAfter w:w="3968" w:type="dxa"/>
          <w:trHeight w:val="1272"/>
        </w:trPr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12 марта 2017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Концерт «Весенняя капель»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 «Незабудки» (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воростьева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Н.Н.)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Х-к «Дети солнца», (преп. Хасанова Д.Д.)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</w:t>
            </w:r>
          </w:p>
        </w:tc>
      </w:tr>
      <w:tr w:rsidR="004B50E7" w:rsidRPr="004B50E7" w:rsidTr="004B50E7">
        <w:trPr>
          <w:gridAfter w:val="3"/>
          <w:wAfter w:w="3968" w:type="dxa"/>
          <w:trHeight w:val="339"/>
        </w:trPr>
        <w:tc>
          <w:tcPr>
            <w:tcW w:w="10773" w:type="dxa"/>
            <w:gridSpan w:val="6"/>
            <w:tcBorders>
              <w:top w:val="single" w:sz="4" w:space="0" w:color="auto"/>
            </w:tcBorders>
          </w:tcPr>
          <w:p w:rsidR="00C15B29" w:rsidRDefault="00C15B29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Концертная деятельность Отдела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спец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фортепиано</w:t>
            </w:r>
          </w:p>
        </w:tc>
      </w:tr>
      <w:tr w:rsidR="004B50E7" w:rsidRPr="004B50E7" w:rsidTr="004B50E7">
        <w:trPr>
          <w:gridAfter w:val="3"/>
          <w:wAfter w:w="3968" w:type="dxa"/>
          <w:trHeight w:val="409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28.10. 2016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Посвящение в «Музыканты» 1класс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Уч.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фортепианного  отделения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 учащихся.</w:t>
            </w:r>
          </w:p>
        </w:tc>
      </w:tr>
      <w:tr w:rsidR="004B50E7" w:rsidRPr="004B50E7" w:rsidTr="004B50E7">
        <w:trPr>
          <w:gridAfter w:val="3"/>
          <w:wAfter w:w="3968" w:type="dxa"/>
          <w:trHeight w:val="1167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16.12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2016г.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Отчетный концерт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spellStart"/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1-2кл. «Новогодняя сказка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»Н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ДШИ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Ведущая: Крепышева А.Р.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Составитель сценария- 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48 учащихся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gridAfter w:val="3"/>
          <w:wAfter w:w="3968" w:type="dxa"/>
          <w:trHeight w:val="1167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31.01. 2017г.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«Вечер русского романса»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НДШИ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Рахматуллина Л.С.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Ведущая: Прокофьева Г.В..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Составитель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сценария-Гайнанова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Р.И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уч7кл. Евдокимова. А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(сольный концерт по классу аккомпанемент</w:t>
            </w:r>
            <w:proofErr w:type="gramEnd"/>
          </w:p>
        </w:tc>
      </w:tr>
      <w:tr w:rsidR="004B50E7" w:rsidRPr="004B50E7" w:rsidTr="004B50E7">
        <w:trPr>
          <w:gridAfter w:val="3"/>
          <w:wAfter w:w="3968" w:type="dxa"/>
          <w:trHeight w:val="595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17.03.17г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Концерт выпускников для родителей. НДШИ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тд.,преподаватели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 учащихся.</w:t>
            </w:r>
          </w:p>
        </w:tc>
      </w:tr>
      <w:tr w:rsidR="004B50E7" w:rsidRPr="004B50E7" w:rsidTr="004B50E7">
        <w:trPr>
          <w:gridAfter w:val="3"/>
          <w:wAfter w:w="3968" w:type="dxa"/>
          <w:trHeight w:val="1167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13.12.16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Благотворительный концерт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Ансамбль  уч. 2кл. преп. Крепышевой А.Р., соло 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угумановой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 8кл. и Ларина Т. уч. 3кл.преп.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Бадина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ГДК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4уч.</w:t>
            </w:r>
          </w:p>
        </w:tc>
      </w:tr>
      <w:tr w:rsidR="004B50E7" w:rsidRPr="004B50E7" w:rsidTr="004B50E7">
        <w:trPr>
          <w:gridAfter w:val="3"/>
          <w:wAfter w:w="3968" w:type="dxa"/>
          <w:trHeight w:val="1167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26.11.16</w:t>
            </w:r>
          </w:p>
          <w:p w:rsidR="004B50E7" w:rsidRPr="004B50E7" w:rsidRDefault="004B50E7" w:rsidP="004B50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День матери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 .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ДК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Боркова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Е.А., -концертмейстер, Рахматуллина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Л.С.-концертмейстер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шк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№4-концерт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2преп.</w:t>
            </w:r>
          </w:p>
        </w:tc>
      </w:tr>
      <w:tr w:rsidR="004B50E7" w:rsidRPr="004B50E7" w:rsidTr="004B50E7">
        <w:trPr>
          <w:gridAfter w:val="3"/>
          <w:wAfter w:w="3968" w:type="dxa"/>
          <w:trHeight w:val="578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25.11.16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День пожилых людей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.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ДК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Фадеев Е.А. соло 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преп.</w:t>
            </w:r>
          </w:p>
        </w:tc>
      </w:tr>
      <w:tr w:rsidR="004B50E7" w:rsidRPr="004B50E7" w:rsidTr="004B50E7">
        <w:trPr>
          <w:gridAfter w:val="3"/>
          <w:wAfter w:w="3968" w:type="dxa"/>
          <w:trHeight w:val="1167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03.03.2017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Концерт 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дню 8марта (мед. 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Работников)</w:t>
            </w:r>
            <w:proofErr w:type="gramEnd"/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Ансамбль  уч. 6кл.,соло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нгуразовой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А.5кл.,Гафиятуллиной Р. 6кл. 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4уч.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 103 уч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преп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spellStart"/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4B50E7" w:rsidRPr="004B50E7" w:rsidTr="004B50E7">
        <w:trPr>
          <w:gridAfter w:val="3"/>
          <w:wAfter w:w="3968" w:type="dxa"/>
          <w:trHeight w:val="505"/>
        </w:trPr>
        <w:tc>
          <w:tcPr>
            <w:tcW w:w="10773" w:type="dxa"/>
            <w:gridSpan w:val="6"/>
          </w:tcPr>
          <w:p w:rsidR="00C15B29" w:rsidRDefault="00C15B29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Концертная деятельность отдела народных инструментов</w:t>
            </w:r>
          </w:p>
        </w:tc>
      </w:tr>
      <w:tr w:rsidR="004B50E7" w:rsidRPr="004B50E7" w:rsidTr="004B50E7">
        <w:trPr>
          <w:gridAfter w:val="3"/>
          <w:wAfter w:w="3968" w:type="dxa"/>
          <w:trHeight w:val="61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09. 16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Праздничный концерт ко дню выборов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оло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Натаров В.Ю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ГДК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уч.1</w:t>
            </w:r>
          </w:p>
        </w:tc>
      </w:tr>
      <w:tr w:rsidR="004B50E7" w:rsidRPr="004B50E7" w:rsidTr="004B50E7">
        <w:trPr>
          <w:gridAfter w:val="3"/>
          <w:wAfter w:w="3968" w:type="dxa"/>
          <w:trHeight w:val="710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25.11.16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День матери  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Б.домра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Бурганова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В.Г.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Всп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.ш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кола</w:t>
            </w:r>
            <w:proofErr w:type="spellEnd"/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уч.1</w:t>
            </w:r>
          </w:p>
        </w:tc>
      </w:tr>
      <w:tr w:rsidR="004B50E7" w:rsidRPr="004B50E7" w:rsidTr="004B50E7">
        <w:trPr>
          <w:gridAfter w:val="3"/>
          <w:wAfter w:w="3968" w:type="dxa"/>
          <w:trHeight w:val="693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26.11.16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День матери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Б.-домра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Бурганова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В.Г.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 2,4</w:t>
            </w: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уч.2</w:t>
            </w:r>
          </w:p>
        </w:tc>
      </w:tr>
      <w:tr w:rsidR="004B50E7" w:rsidRPr="004B50E7" w:rsidTr="004B50E7">
        <w:trPr>
          <w:gridAfter w:val="3"/>
          <w:wAfter w:w="3968" w:type="dxa"/>
          <w:trHeight w:val="703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25.11.16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День пожилых людей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Мубаракшин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Бурганова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В.Г.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Фойе ГДК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уч.3</w:t>
            </w:r>
          </w:p>
        </w:tc>
      </w:tr>
      <w:tr w:rsidR="004B50E7" w:rsidRPr="004B50E7" w:rsidTr="004B50E7">
        <w:trPr>
          <w:gridAfter w:val="3"/>
          <w:wAfter w:w="3968" w:type="dxa"/>
          <w:trHeight w:val="605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27.11.16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Благотворительный концерт      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Ансамбль « Домрачеи»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С.Егоркино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 уч.</w:t>
            </w:r>
          </w:p>
        </w:tc>
      </w:tr>
      <w:tr w:rsidR="004B50E7" w:rsidRPr="004B50E7" w:rsidTr="004B50E7">
        <w:trPr>
          <w:gridAfter w:val="3"/>
          <w:wAfter w:w="3968" w:type="dxa"/>
          <w:trHeight w:val="699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30.11 16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Школа для родителей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ЯруллинаГ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Мубаракшин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Б.,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Ахмадеева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А.,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Ахмадеева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 - домра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НДШИ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Уч.4</w:t>
            </w:r>
          </w:p>
        </w:tc>
      </w:tr>
      <w:tr w:rsidR="004B50E7" w:rsidRPr="004B50E7" w:rsidTr="004B50E7">
        <w:trPr>
          <w:gridAfter w:val="3"/>
          <w:wAfter w:w="3968" w:type="dxa"/>
          <w:trHeight w:val="505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18-22 12 16г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Новогодние концерты шк.№2.4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ЯруллинаГ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арифуллин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Ефремов П.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№2,4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proofErr w:type="gramEnd"/>
          </w:p>
        </w:tc>
      </w:tr>
      <w:tr w:rsidR="004B50E7" w:rsidRPr="004B50E7" w:rsidTr="004B50E7">
        <w:trPr>
          <w:gridAfter w:val="3"/>
          <w:wAfter w:w="3968" w:type="dxa"/>
          <w:trHeight w:val="593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02 12 16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Академический концерт 3 класса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Преподаватели отдела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НДШИ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Уч.9</w:t>
            </w:r>
          </w:p>
        </w:tc>
      </w:tr>
      <w:tr w:rsidR="004B50E7" w:rsidRPr="004B50E7" w:rsidTr="004B50E7">
        <w:trPr>
          <w:gridAfter w:val="3"/>
          <w:wAfter w:w="3968" w:type="dxa"/>
          <w:trHeight w:val="595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13.12.16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Благотворительный концерт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Ансамбль « Домрачеи»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ГДК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Уч.7</w:t>
            </w:r>
          </w:p>
        </w:tc>
      </w:tr>
      <w:tr w:rsidR="004B50E7" w:rsidRPr="004B50E7" w:rsidTr="004B50E7">
        <w:trPr>
          <w:gridAfter w:val="3"/>
          <w:wAfter w:w="3968" w:type="dxa"/>
          <w:trHeight w:val="561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23.12.16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Концерт для воспитанников д/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Порфирьева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Н.-Бурганова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В.Г.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д/с « Камыр-батыр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ч.1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22.12.16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Отчетный концерт ОНИ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Классы педагогов: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Бадыгина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Бургановой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Валеевой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Сафиной</w:t>
            </w:r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,М</w:t>
            </w:r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елькова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Натарова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НДШИ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Уч.37</w:t>
            </w:r>
          </w:p>
        </w:tc>
      </w:tr>
      <w:tr w:rsidR="004B50E7" w:rsidRPr="004B50E7" w:rsidTr="004B50E7">
        <w:trPr>
          <w:gridAfter w:val="3"/>
          <w:wAfter w:w="3968" w:type="dxa"/>
          <w:trHeight w:val="629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31.01 17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Сольный концерт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онц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класса Евдокимовой А.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Мубаракшин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Бурганова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В.Г.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НДШИ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Уч.2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02 17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Концерт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посвященный 23 февраля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оркестр ОНИ, педагоги отдела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ГДК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Уч.30</w:t>
            </w:r>
          </w:p>
        </w:tc>
      </w:tr>
      <w:tr w:rsidR="004B50E7" w:rsidRPr="004B50E7" w:rsidTr="004B50E7">
        <w:trPr>
          <w:gridAfter w:val="3"/>
          <w:wAfter w:w="3968" w:type="dxa"/>
          <w:trHeight w:val="735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20 03 17</w:t>
            </w:r>
          </w:p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Фестивальный концерт «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Салават-купере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Ансамбль « Домрачеи»-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Бурганова</w:t>
            </w:r>
            <w:proofErr w:type="spellEnd"/>
            <w:proofErr w:type="gram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spellStart"/>
            <w:proofErr w:type="gram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Бадыгин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Валеева</w:t>
            </w:r>
            <w:proofErr w:type="spellEnd"/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Сафина, Натаров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ДДН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</w:t>
            </w:r>
          </w:p>
        </w:tc>
      </w:tr>
      <w:tr w:rsidR="004B50E7" w:rsidRPr="004B50E7" w:rsidTr="004B50E7">
        <w:trPr>
          <w:gridAfter w:val="3"/>
          <w:wAfter w:w="3968" w:type="dxa"/>
          <w:trHeight w:val="561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ВСЕГО:   14 мероприятий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140 УЧ.</w:t>
            </w:r>
          </w:p>
        </w:tc>
      </w:tr>
      <w:tr w:rsidR="004B50E7" w:rsidRPr="004B50E7" w:rsidTr="004B50E7">
        <w:trPr>
          <w:trHeight w:val="305"/>
        </w:trPr>
        <w:tc>
          <w:tcPr>
            <w:tcW w:w="10773" w:type="dxa"/>
            <w:gridSpan w:val="6"/>
          </w:tcPr>
          <w:p w:rsidR="00C15B29" w:rsidRDefault="00C15B29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Концертная деятельность оркестрового отделения</w:t>
            </w:r>
          </w:p>
        </w:tc>
        <w:tc>
          <w:tcPr>
            <w:tcW w:w="2126" w:type="dxa"/>
            <w:gridSpan w:val="2"/>
          </w:tcPr>
          <w:p w:rsidR="004B50E7" w:rsidRPr="004B50E7" w:rsidRDefault="004B50E7" w:rsidP="004B50E7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B50E7" w:rsidRPr="004B50E7" w:rsidRDefault="004B50E7" w:rsidP="004B50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gridAfter w:val="3"/>
          <w:wAfter w:w="3968" w:type="dxa"/>
          <w:trHeight w:val="66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 2016г.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«День пожилых людей»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ГайнутдиноваГульназ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,  скрипка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преп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крамова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ГДК</w:t>
            </w: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 уч.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 2016г.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«Посвящение в                    первоклассники»  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Ансамбль виолончелистов (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преп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нусарева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С.Н.)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Ансамбль скрипачей «Цветики» (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преп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крамоваО.В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НДШИ</w:t>
            </w: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12 уч.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27 Ноябрь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2016г.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Благотворительный концерт      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ГайнутдиноваГульназ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,  скрипка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преп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крамова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Егоркино</w:t>
            </w: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 уч.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Декабрь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2016г.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Благотворительный концерт       </w:t>
            </w: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ГайнутдиноваГульназ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,  скрипка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преп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крамова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Черепанова Рита, скрипка               (преп.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Икрамова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О.В.)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Старые Челны </w:t>
            </w: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уч.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2016г.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«День матери»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Мотыгуллина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Алина (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преп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крамова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О.В.)  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СОШ №4</w:t>
            </w: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 уч.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2016г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«День матери»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Зяббарова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Эльвира  (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преп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нусарева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С.Н.)  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СОШ №10</w:t>
            </w: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 уч.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13 Декабря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2016г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Благотворительный концерт      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ЗяббароваЭльвира,виолончель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преп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нусарева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С.Н.),          Тимофеев Игорь ,саксофон                (преп.Садыков Р.Ф.),    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ГайнутдиноваГульназ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скипка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преп.Икрамова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О.В.)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3 уч.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Декабря 2016г.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Концерт класса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Гнусаревой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Все виолончелисты 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НДШИ</w:t>
            </w: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10 уч.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7 Марта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2017г.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Концерт для медицинских работников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1)Дуэт  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Зяббарова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Эльвира, виолончель (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Гнусаревой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С.Н.)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ГиниятуллинаАлина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,ф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-но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(Крепышева )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НДШИ</w:t>
            </w: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 уч.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 Марта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2017г.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Конкурс  пианистов «Юный виртуоз»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3 уч.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Абзяппарова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Лейла,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ГайнутдиноваГульназ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Мотыгуллина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Алина (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Икрамовой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О.В.)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НДШИ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 Марта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2017г.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«День работников культуры»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1 уч.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ГайнутдиноваГульназ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,  скрипка </w:t>
            </w:r>
            <w:proofErr w:type="spell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преп</w:t>
            </w:r>
            <w:proofErr w:type="gramStart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крамова</w:t>
            </w:r>
            <w:proofErr w:type="spellEnd"/>
            <w:r w:rsidRPr="004B50E7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4B50E7" w:rsidRPr="004B50E7" w:rsidTr="004B50E7">
        <w:trPr>
          <w:trHeight w:val="502"/>
        </w:trPr>
        <w:tc>
          <w:tcPr>
            <w:tcW w:w="10773" w:type="dxa"/>
            <w:gridSpan w:val="6"/>
          </w:tcPr>
          <w:p w:rsidR="00C15B29" w:rsidRDefault="00C15B29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Концертная деятельность отдела «Теории музыки»</w:t>
            </w:r>
          </w:p>
        </w:tc>
        <w:tc>
          <w:tcPr>
            <w:tcW w:w="426" w:type="dxa"/>
            <w:vMerge w:val="restart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vMerge w:val="restart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 w:val="restart"/>
          </w:tcPr>
          <w:p w:rsidR="004B50E7" w:rsidRPr="004B50E7" w:rsidRDefault="004B50E7" w:rsidP="004B50E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645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28.10.16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«Посвящение в музыканты»</w:t>
            </w:r>
          </w:p>
        </w:tc>
        <w:tc>
          <w:tcPr>
            <w:tcW w:w="3975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сценария Юнусовой А. Р., участие первоклассников всех отделений</w:t>
            </w:r>
          </w:p>
        </w:tc>
        <w:tc>
          <w:tcPr>
            <w:tcW w:w="1836" w:type="dxa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 ведущих-преп.</w:t>
            </w: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 отделы</w:t>
            </w: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Зрители  (около100)</w:t>
            </w:r>
          </w:p>
        </w:tc>
        <w:tc>
          <w:tcPr>
            <w:tcW w:w="426" w:type="dxa"/>
            <w:vMerge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vMerge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</w:tcPr>
          <w:p w:rsidR="004B50E7" w:rsidRPr="004B50E7" w:rsidRDefault="004B50E7" w:rsidP="004B50E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210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 2017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Абонементный концерт к 220-летию Ф. Шуберта</w:t>
            </w:r>
          </w:p>
        </w:tc>
        <w:tc>
          <w:tcPr>
            <w:tcW w:w="3975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Подготовка сценария и презентации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Маняповой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 С.</w:t>
            </w:r>
          </w:p>
        </w:tc>
        <w:tc>
          <w:tcPr>
            <w:tcW w:w="1836" w:type="dxa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ведущих (Воронцова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Колесникова)</w:t>
            </w:r>
          </w:p>
        </w:tc>
        <w:tc>
          <w:tcPr>
            <w:tcW w:w="426" w:type="dxa"/>
            <w:vMerge w:val="restart"/>
            <w:tcBorders>
              <w:top w:val="nil"/>
            </w:tcBorders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vMerge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</w:tcPr>
          <w:p w:rsidR="004B50E7" w:rsidRPr="004B50E7" w:rsidRDefault="004B50E7" w:rsidP="004B50E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210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Апрель 2017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Участие в подготовке и проведении Отчетного концерта школы за 2016-2017 уч. год</w:t>
            </w:r>
          </w:p>
        </w:tc>
        <w:tc>
          <w:tcPr>
            <w:tcW w:w="3975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формление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Маняпова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 С., Прокофьева Г. В.</w:t>
            </w:r>
          </w:p>
        </w:tc>
        <w:tc>
          <w:tcPr>
            <w:tcW w:w="1836" w:type="dxa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Merge/>
            <w:tcBorders>
              <w:top w:val="nil"/>
            </w:tcBorders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B50E7" w:rsidRPr="004B50E7" w:rsidRDefault="004B50E7" w:rsidP="004B50E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trHeight w:val="329"/>
        </w:trPr>
        <w:tc>
          <w:tcPr>
            <w:tcW w:w="10773" w:type="dxa"/>
            <w:gridSpan w:val="6"/>
          </w:tcPr>
          <w:p w:rsidR="00C15B29" w:rsidRDefault="00C15B29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отделение 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Выставки и показы 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</w:tcPr>
          <w:p w:rsidR="004B50E7" w:rsidRPr="004B50E7" w:rsidRDefault="004B50E7" w:rsidP="004B50E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B50E7" w:rsidRPr="004B50E7" w:rsidRDefault="004B50E7" w:rsidP="004B50E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20 .09 2016г.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работ учащихся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худож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.о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тделения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сквере им. 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Салимжанова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день города Нурлат.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Учащиеся художественного отделения, 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авлова Н.М.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 работ</w:t>
            </w:r>
          </w:p>
        </w:tc>
      </w:tr>
      <w:tr w:rsidR="004B50E7" w:rsidRPr="004B50E7" w:rsidTr="004B50E7">
        <w:trPr>
          <w:gridAfter w:val="3"/>
          <w:wAfter w:w="3968" w:type="dxa"/>
          <w:trHeight w:val="921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2.11.2016г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работ учащихся ДШИ на празднике, посвященном Дню российской полиции 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Учащиеся художественного отделения, 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авлова Н.М.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работ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С 15 ноября по 8 декабря 2016г.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Выставка пленэрных работ учащихся в холле ДШИ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ДШИ 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.Н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урлат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Учащиеся художественного отделения, 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авлова Н.М.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69 работ учащихся</w:t>
            </w:r>
          </w:p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rPr>
          <w:gridAfter w:val="3"/>
          <w:wAfter w:w="3968" w:type="dxa"/>
          <w:trHeight w:val="1110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 10.02 по 12.03.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2017г.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работ учащихся ДШИ по итогам 1го полугодия 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Учащиеся художественного отделения, 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авлова Н.М. Варламова А.Б.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72 учащихся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22.02.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2017г. 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работ учащихся ДШИ на городском мероприятии в ГДК 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.Н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урлат, посвящённом Дню защитника Отечества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Учащиеся художественного отделения, 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авлова Н.М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 работ</w:t>
            </w:r>
          </w:p>
        </w:tc>
      </w:tr>
      <w:tr w:rsidR="004B50E7" w:rsidRPr="004B50E7" w:rsidTr="004B50E7">
        <w:trPr>
          <w:gridAfter w:val="3"/>
          <w:wAfter w:w="3968" w:type="dxa"/>
          <w:trHeight w:val="84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1-7.03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работ учащихся 1 класса на городском мероприятии, посвященном 8 Марта  в ДДН 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.Н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</w:rPr>
              <w:t>урлат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Учащиеся художественного отделения, 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арламова А.Б.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 работ</w:t>
            </w:r>
          </w:p>
        </w:tc>
      </w:tr>
      <w:tr w:rsidR="004B50E7" w:rsidRPr="004B50E7" w:rsidTr="004B50E7">
        <w:trPr>
          <w:gridAfter w:val="3"/>
          <w:wAfter w:w="3968" w:type="dxa"/>
          <w:trHeight w:val="667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 2017г.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hAnsi="Times New Roman" w:cs="Times New Roman"/>
                <w:sz w:val="24"/>
                <w:szCs w:val="24"/>
              </w:rPr>
              <w:t>Выставка работ учащихся ДШИ на тему «Пейзаж родного края»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Учащиеся художественного отделения, 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авлова Н.М.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 работ</w:t>
            </w:r>
          </w:p>
        </w:tc>
      </w:tr>
      <w:tr w:rsidR="004B50E7" w:rsidRPr="004B50E7" w:rsidTr="004B50E7">
        <w:trPr>
          <w:gridAfter w:val="3"/>
          <w:wAfter w:w="3968" w:type="dxa"/>
          <w:trHeight w:val="83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2017 г. (план)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Выставка работ учащихся на отчетном концерте НДШИ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Учащиеся художественного отделения, 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авлова Н.М.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30-60 учащихся</w:t>
            </w:r>
          </w:p>
        </w:tc>
      </w:tr>
      <w:tr w:rsidR="004B50E7" w:rsidRPr="004B50E7" w:rsidTr="004B50E7">
        <w:trPr>
          <w:gridAfter w:val="3"/>
          <w:wAfter w:w="3968" w:type="dxa"/>
          <w:trHeight w:val="961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 2017г. (план)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Выставка работ учащихся на тему «Спасибо деду за победу!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»в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холле ДШИ.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Учащиеся   художественного отделения, 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авлова Н.М.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25-30 работ</w:t>
            </w:r>
          </w:p>
        </w:tc>
      </w:tr>
      <w:tr w:rsidR="004B50E7" w:rsidRPr="004B50E7" w:rsidTr="004B50E7">
        <w:trPr>
          <w:gridAfter w:val="3"/>
          <w:wAfter w:w="3968" w:type="dxa"/>
          <w:trHeight w:val="1062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18.05.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2017г. (план)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Выставка итоговых работ выпускников.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Учащиеся   художественного отделения 4 класса,  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авлова Н.М.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 учащихся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Июнь 2017г. (план)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Выставка работ учащихся на районном мероприятии  «Сабантуй» г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урлат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Учащиеся   художественного отделения, 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авлова Н.М.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20 -22 работы</w:t>
            </w:r>
          </w:p>
        </w:tc>
      </w:tr>
      <w:tr w:rsidR="004B50E7" w:rsidRPr="004B50E7" w:rsidTr="004B50E7">
        <w:trPr>
          <w:gridAfter w:val="3"/>
          <w:wAfter w:w="3968" w:type="dxa"/>
          <w:trHeight w:val="124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Июнь 2017г. (план)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Выставка работ учащихся на «День защиты детей» в центральном парке города Нурлат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Учащиеся   художественного отделения, 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авлова Н.М.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 работ</w:t>
            </w:r>
          </w:p>
        </w:tc>
      </w:tr>
      <w:tr w:rsidR="004B50E7" w:rsidRPr="004B50E7" w:rsidTr="004B50E7">
        <w:trPr>
          <w:gridAfter w:val="3"/>
          <w:wAfter w:w="3968" w:type="dxa"/>
          <w:trHeight w:val="806"/>
        </w:trPr>
        <w:tc>
          <w:tcPr>
            <w:tcW w:w="1276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Июль</w:t>
            </w:r>
          </w:p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2017г (план)</w:t>
            </w:r>
          </w:p>
        </w:tc>
        <w:tc>
          <w:tcPr>
            <w:tcW w:w="3686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Выставка работ учащихся на районном мероприятии «</w:t>
            </w:r>
            <w:proofErr w:type="spell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Уяв</w:t>
            </w:r>
            <w:proofErr w:type="spell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969" w:type="dxa"/>
          </w:tcPr>
          <w:p w:rsidR="004B50E7" w:rsidRPr="004B50E7" w:rsidRDefault="004B50E7" w:rsidP="004B50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Учащиеся   художественного отделения, преп</w:t>
            </w: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авлова Н.М.</w:t>
            </w:r>
          </w:p>
        </w:tc>
        <w:tc>
          <w:tcPr>
            <w:tcW w:w="1842" w:type="dxa"/>
            <w:gridSpan w:val="2"/>
          </w:tcPr>
          <w:p w:rsidR="004B50E7" w:rsidRPr="004B50E7" w:rsidRDefault="004B50E7" w:rsidP="004B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B50E7" w:rsidRPr="004B50E7" w:rsidRDefault="004B50E7" w:rsidP="004B50E7">
      <w:pPr>
        <w:spacing w:after="0" w:line="24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15B29" w:rsidRDefault="00C15B29" w:rsidP="004B50E7">
      <w:pPr>
        <w:spacing w:after="0" w:line="24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Улучшение материально-технической базы школы за 2016</w:t>
      </w:r>
      <w:r w:rsidR="00C15B2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-2017 </w:t>
      </w:r>
      <w:proofErr w:type="spellStart"/>
      <w:r w:rsidR="00C15B29">
        <w:rPr>
          <w:rFonts w:ascii="Times New Roman" w:eastAsia="Calibri" w:hAnsi="Times New Roman" w:cs="Times New Roman"/>
          <w:sz w:val="24"/>
          <w:szCs w:val="24"/>
          <w:lang w:eastAsia="ru-RU"/>
        </w:rPr>
        <w:t>уч</w:t>
      </w:r>
      <w:proofErr w:type="spellEnd"/>
      <w:r w:rsidR="00C15B29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</w:t>
      </w:r>
    </w:p>
    <w:p w:rsidR="004B50E7" w:rsidRPr="004B50E7" w:rsidRDefault="004B50E7" w:rsidP="004B50E7">
      <w:pPr>
        <w:spacing w:after="0" w:line="24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Приобретены:</w:t>
      </w:r>
    </w:p>
    <w:tbl>
      <w:tblPr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01"/>
        <w:gridCol w:w="7796"/>
        <w:gridCol w:w="1985"/>
      </w:tblGrid>
      <w:tr w:rsidR="004B50E7" w:rsidRPr="004B50E7" w:rsidTr="004B50E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4B50E7" w:rsidP="004B50E7">
            <w:pPr>
              <w:spacing w:after="0" w:line="240" w:lineRule="atLeast"/>
              <w:ind w:firstLine="52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сумма</w:t>
            </w:r>
          </w:p>
        </w:tc>
      </w:tr>
      <w:tr w:rsidR="004B50E7" w:rsidRPr="004B50E7" w:rsidTr="004B50E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4B50E7" w:rsidP="004B50E7">
            <w:pPr>
              <w:spacing w:after="0" w:line="240" w:lineRule="atLeast"/>
              <w:ind w:firstLine="52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Для образовательного процесса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Учебно- методическая</w:t>
            </w:r>
            <w:proofErr w:type="gramEnd"/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литература          25.05 2016 г.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11012,00</w:t>
            </w:r>
          </w:p>
        </w:tc>
      </w:tr>
      <w:tr w:rsidR="004B50E7" w:rsidRPr="004B50E7" w:rsidTr="004B50E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C15B29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Сценические</w:t>
            </w:r>
            <w:r w:rsidR="004B50E7"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костюм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ы</w:t>
            </w:r>
            <w:r w:rsidR="004B50E7"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«Мужские костюмы»                              19.12.2016 г.</w:t>
            </w:r>
          </w:p>
          <w:p w:rsidR="00C15B29" w:rsidRPr="004B50E7" w:rsidRDefault="00E52828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Костюмы к мероприятиям</w:t>
            </w:r>
            <w:r w:rsidR="00C15B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="00C15B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Созвездие-Йолдызлык</w:t>
            </w:r>
            <w:proofErr w:type="spellEnd"/>
            <w:r w:rsidR="00C15B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Рухият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="00C15B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(февраль-март 2017г)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5B29" w:rsidRDefault="00C15B29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31295.00  </w:t>
            </w:r>
          </w:p>
          <w:p w:rsidR="004B50E7" w:rsidRPr="004B50E7" w:rsidRDefault="00C15B29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176699,50</w:t>
            </w:r>
          </w:p>
        </w:tc>
      </w:tr>
      <w:tr w:rsidR="004B50E7" w:rsidRPr="004B50E7" w:rsidTr="004B50E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4B50E7" w:rsidP="004B50E7">
            <w:pPr>
              <w:spacing w:after="0" w:line="240" w:lineRule="atLeast"/>
              <w:ind w:firstLine="52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Оборудование: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4B50E7" w:rsidRPr="004B50E7" w:rsidTr="004B50E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4B50E7">
              <w:rPr>
                <w:rFonts w:ascii="Times New Roman" w:hAnsi="Times New Roman" w:cs="Times New Roman"/>
              </w:rPr>
              <w:t>LI</w:t>
            </w:r>
            <w:proofErr w:type="gramEnd"/>
            <w:r w:rsidRPr="004B50E7">
              <w:rPr>
                <w:rFonts w:ascii="Times New Roman" w:hAnsi="Times New Roman" w:cs="Times New Roman"/>
              </w:rPr>
              <w:t>ифровой</w:t>
            </w:r>
            <w:proofErr w:type="spellEnd"/>
            <w:r w:rsidRPr="004B50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B50E7">
              <w:rPr>
                <w:rFonts w:ascii="Times New Roman" w:hAnsi="Times New Roman" w:cs="Times New Roman"/>
              </w:rPr>
              <w:t>видеорегистратор</w:t>
            </w:r>
            <w:proofErr w:type="spellEnd"/>
            <w:r w:rsidRPr="004B50E7">
              <w:rPr>
                <w:rFonts w:ascii="Times New Roman" w:hAnsi="Times New Roman" w:cs="Times New Roman"/>
              </w:rPr>
              <w:t xml:space="preserve"> 16 каналов   19.12.2016 г.</w:t>
            </w:r>
          </w:p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lang w:eastAsia="ru-RU"/>
              </w:rPr>
            </w:pPr>
            <w:r w:rsidRPr="004B50E7">
              <w:rPr>
                <w:rFonts w:ascii="Times New Roman" w:hAnsi="Times New Roman" w:cs="Times New Roman"/>
              </w:rPr>
              <w:t xml:space="preserve">Видеокамера </w:t>
            </w:r>
            <w:proofErr w:type="spellStart"/>
            <w:r w:rsidRPr="004B50E7">
              <w:rPr>
                <w:rFonts w:ascii="Times New Roman" w:hAnsi="Times New Roman" w:cs="Times New Roman"/>
              </w:rPr>
              <w:t>АйТекDlPractik</w:t>
            </w:r>
            <w:proofErr w:type="spellEnd"/>
            <w:r w:rsidRPr="004B50E7">
              <w:rPr>
                <w:rFonts w:ascii="Times New Roman" w:hAnsi="Times New Roman" w:cs="Times New Roman"/>
              </w:rPr>
              <w:t xml:space="preserve"> цветная      19.12.2016 г.</w:t>
            </w:r>
          </w:p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lang w:eastAsia="ru-RU"/>
              </w:rPr>
            </w:pPr>
            <w:r w:rsidRPr="004B50E7">
              <w:rPr>
                <w:rFonts w:ascii="Times New Roman" w:hAnsi="Times New Roman" w:cs="Times New Roman"/>
              </w:rPr>
              <w:t xml:space="preserve">Видеокамера </w:t>
            </w:r>
            <w:proofErr w:type="spellStart"/>
            <w:r w:rsidRPr="004B50E7">
              <w:rPr>
                <w:rFonts w:ascii="Times New Roman" w:hAnsi="Times New Roman" w:cs="Times New Roman"/>
              </w:rPr>
              <w:t>АйТекEXl</w:t>
            </w:r>
            <w:proofErr w:type="spellEnd"/>
            <w:r w:rsidRPr="004B50E7">
              <w:rPr>
                <w:rFonts w:ascii="Times New Roman" w:hAnsi="Times New Roman" w:cs="Times New Roman"/>
              </w:rPr>
              <w:t xml:space="preserve"> Practik77 IR цветная  19.12.2016 г.</w:t>
            </w:r>
          </w:p>
          <w:p w:rsidR="004B50E7" w:rsidRPr="004B50E7" w:rsidRDefault="004B50E7" w:rsidP="004B50E7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4B50E7">
              <w:rPr>
                <w:rFonts w:ascii="Times New Roman" w:hAnsi="Times New Roman" w:cs="Times New Roman"/>
              </w:rPr>
              <w:t>Блок бесперебойного питания 12V/5А              19.12.2016г.</w:t>
            </w:r>
          </w:p>
          <w:p w:rsidR="004B50E7" w:rsidRDefault="004B50E7" w:rsidP="004B50E7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4B50E7">
              <w:rPr>
                <w:rFonts w:ascii="Times New Roman" w:hAnsi="Times New Roman" w:cs="Times New Roman"/>
              </w:rPr>
              <w:t xml:space="preserve">Жесткий диск 2000 </w:t>
            </w:r>
            <w:proofErr w:type="spellStart"/>
            <w:r w:rsidRPr="004B50E7">
              <w:rPr>
                <w:rFonts w:ascii="Times New Roman" w:hAnsi="Times New Roman" w:cs="Times New Roman"/>
              </w:rPr>
              <w:t>Gb</w:t>
            </w:r>
            <w:proofErr w:type="spellEnd"/>
            <w:r w:rsidRPr="004B50E7">
              <w:rPr>
                <w:rFonts w:ascii="Times New Roman" w:hAnsi="Times New Roman" w:cs="Times New Roman"/>
              </w:rPr>
              <w:t xml:space="preserve">                                         19.12.2016г.</w:t>
            </w:r>
          </w:p>
          <w:p w:rsidR="00E52828" w:rsidRPr="004B50E7" w:rsidRDefault="00E52828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Радиосистема (микрофон)                                   17.03.2017     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19300,00</w:t>
            </w:r>
          </w:p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10500,00</w:t>
            </w:r>
          </w:p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5700,00</w:t>
            </w:r>
          </w:p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3500,00</w:t>
            </w:r>
          </w:p>
          <w:p w:rsid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6600,00</w:t>
            </w:r>
          </w:p>
          <w:p w:rsidR="00E52828" w:rsidRPr="004B50E7" w:rsidRDefault="00E52828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25032,00</w:t>
            </w:r>
          </w:p>
        </w:tc>
      </w:tr>
      <w:tr w:rsidR="004B50E7" w:rsidRPr="004B50E7" w:rsidTr="004B50E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50E7" w:rsidRPr="00B85D4E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МФУ</w:t>
            </w:r>
            <w:r w:rsidRPr="00B85D4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HP</w:t>
            </w:r>
            <w:r w:rsidRPr="00B85D4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Laser</w:t>
            </w:r>
            <w:r w:rsidRPr="00B85D4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Jet</w:t>
            </w:r>
            <w:r w:rsidRPr="00B85D4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 xml:space="preserve">                19.12.2016 </w:t>
            </w: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</w:t>
            </w:r>
            <w:r w:rsidRPr="00B85D4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.</w:t>
            </w:r>
          </w:p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Компьютер в комплекте    21.12.2016 г.</w:t>
            </w:r>
          </w:p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Утюг электрический           17.11.2016 г.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11590.00</w:t>
            </w:r>
          </w:p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33550,00</w:t>
            </w:r>
          </w:p>
          <w:p w:rsidR="004B50E7" w:rsidRPr="004B50E7" w:rsidRDefault="004B50E7" w:rsidP="004B50E7">
            <w:pPr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50E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2745,00</w:t>
            </w:r>
          </w:p>
        </w:tc>
      </w:tr>
    </w:tbl>
    <w:p w:rsidR="004B50E7" w:rsidRDefault="00E52828" w:rsidP="004B50E7">
      <w:pPr>
        <w:spacing w:after="0" w:line="240" w:lineRule="atLeast"/>
        <w:ind w:firstLine="525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</w:t>
      </w:r>
    </w:p>
    <w:p w:rsidR="00E52828" w:rsidRDefault="00E52828" w:rsidP="004B50E7">
      <w:pPr>
        <w:spacing w:after="0" w:line="240" w:lineRule="atLeast"/>
        <w:ind w:firstLine="525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Расходы, для проведения мероприятий (концерты-конкурсы):</w:t>
      </w:r>
    </w:p>
    <w:p w:rsidR="00E52828" w:rsidRDefault="00E52828" w:rsidP="004B50E7">
      <w:pPr>
        <w:spacing w:after="0" w:line="240" w:lineRule="atLeast"/>
        <w:ind w:firstLine="525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Оформление зала    19.12.2016                                                                                      8000,00</w:t>
      </w:r>
    </w:p>
    <w:p w:rsidR="00E52828" w:rsidRDefault="00E52828" w:rsidP="004B50E7">
      <w:pPr>
        <w:spacing w:after="0" w:line="240" w:lineRule="atLeast"/>
        <w:ind w:firstLine="525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Запись фонограмм  27.02.2017                                                                                    76005,80</w:t>
      </w:r>
    </w:p>
    <w:p w:rsidR="00E52828" w:rsidRDefault="00E52828" w:rsidP="004B50E7">
      <w:pPr>
        <w:spacing w:after="0" w:line="240" w:lineRule="atLeast"/>
        <w:ind w:firstLine="525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Ремонтные работы</w:t>
      </w:r>
      <w:r w:rsidR="00442916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:</w:t>
      </w:r>
    </w:p>
    <w:p w:rsidR="00E52828" w:rsidRDefault="00E52828" w:rsidP="004B50E7">
      <w:pPr>
        <w:spacing w:after="0" w:line="240" w:lineRule="atLeast"/>
        <w:ind w:firstLine="525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Текущий ремонт здания                                                                                                </w:t>
      </w:r>
      <w:r w:rsidR="00442916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33421,00</w:t>
      </w:r>
    </w:p>
    <w:p w:rsidR="00E52828" w:rsidRPr="00E52828" w:rsidRDefault="00442916" w:rsidP="004B50E7">
      <w:pPr>
        <w:spacing w:after="0" w:line="240" w:lineRule="atLeast"/>
        <w:ind w:firstLine="525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Ремонт инструментария                                    </w:t>
      </w:r>
      <w:r w:rsidR="00B85D4E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 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61389,30</w:t>
      </w:r>
    </w:p>
    <w:p w:rsidR="004B50E7" w:rsidRPr="004B50E7" w:rsidRDefault="004B50E7" w:rsidP="004B50E7">
      <w:pPr>
        <w:spacing w:after="0" w:line="240" w:lineRule="atLeast"/>
        <w:ind w:firstLine="525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Проблемы школы.</w:t>
      </w:r>
    </w:p>
    <w:p w:rsidR="004B50E7" w:rsidRPr="004B50E7" w:rsidRDefault="004B50E7" w:rsidP="004B50E7">
      <w:pPr>
        <w:spacing w:after="0" w:line="240" w:lineRule="atLeas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Для качественного  предоставления муниципальной услуги необходимо обновление материально-технической базы.  Необходимо произвести  и приобрести:</w:t>
      </w:r>
    </w:p>
    <w:p w:rsidR="004B50E7" w:rsidRPr="004B50E7" w:rsidRDefault="004B50E7" w:rsidP="004B50E7">
      <w:pPr>
        <w:spacing w:after="0" w:line="240" w:lineRule="atLeast"/>
        <w:ind w:left="426" w:hanging="426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        1. Необходим капитальный ремонт  школы</w:t>
      </w:r>
      <w:proofErr w:type="gramStart"/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.</w:t>
      </w:r>
      <w:proofErr w:type="gramEnd"/>
    </w:p>
    <w:p w:rsidR="004B50E7" w:rsidRPr="004B50E7" w:rsidRDefault="004B50E7" w:rsidP="004B50E7">
      <w:pPr>
        <w:spacing w:after="0" w:line="240" w:lineRule="atLeast"/>
        <w:ind w:left="426" w:hanging="426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        2. Ноутбуки для  зав. отделов - 3шт.</w:t>
      </w:r>
    </w:p>
    <w:p w:rsidR="004B50E7" w:rsidRPr="004B50E7" w:rsidRDefault="004B50E7" w:rsidP="004B50E7">
      <w:pPr>
        <w:spacing w:after="0" w:line="240" w:lineRule="atLeast"/>
        <w:ind w:left="426" w:hanging="426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        3. Цветной принтер</w:t>
      </w:r>
    </w:p>
    <w:p w:rsidR="004B50E7" w:rsidRPr="004B50E7" w:rsidRDefault="004B50E7" w:rsidP="004B50E7">
      <w:pPr>
        <w:spacing w:after="0" w:line="240" w:lineRule="atLeast"/>
        <w:ind w:left="426" w:hanging="426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        4. </w:t>
      </w:r>
      <w:proofErr w:type="spellStart"/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Банкетки</w:t>
      </w:r>
      <w:proofErr w:type="spellEnd"/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в коридорах  для отдыха  детей  между занятиями. </w:t>
      </w:r>
    </w:p>
    <w:p w:rsidR="004B50E7" w:rsidRPr="004B50E7" w:rsidRDefault="004B50E7" w:rsidP="004B50E7">
      <w:pPr>
        <w:spacing w:after="0" w:line="240" w:lineRule="atLeast"/>
        <w:ind w:left="426" w:hanging="426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        5.Технические средства для обеспечения безопасности  школы.</w:t>
      </w:r>
    </w:p>
    <w:p w:rsidR="004B50E7" w:rsidRPr="004B50E7" w:rsidRDefault="004B50E7" w:rsidP="004B50E7">
      <w:pPr>
        <w:spacing w:after="0" w:line="240" w:lineRule="atLeast"/>
        <w:ind w:left="426" w:hanging="426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        6.Внешнее освещение школы</w:t>
      </w:r>
    </w:p>
    <w:p w:rsidR="004B50E7" w:rsidRPr="004B50E7" w:rsidRDefault="004B50E7" w:rsidP="004B50E7">
      <w:pPr>
        <w:spacing w:after="0" w:line="240" w:lineRule="atLeast"/>
        <w:ind w:firstLine="525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Задачи на 2017 – 2018 учебный год.</w:t>
      </w:r>
    </w:p>
    <w:p w:rsidR="004B50E7" w:rsidRPr="004B50E7" w:rsidRDefault="004B50E7" w:rsidP="004B50E7">
      <w:pPr>
        <w:spacing w:after="0" w:line="240" w:lineRule="atLeast"/>
        <w:ind w:firstLine="525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numPr>
          <w:ilvl w:val="0"/>
          <w:numId w:val="6"/>
        </w:numPr>
        <w:spacing w:after="0" w:line="240" w:lineRule="atLeast"/>
        <w:ind w:right="-185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Систематизировать освещение деятельности учреждения в средствах массовой информации.</w:t>
      </w:r>
    </w:p>
    <w:p w:rsidR="004B50E7" w:rsidRPr="004B50E7" w:rsidRDefault="004B50E7" w:rsidP="004B50E7">
      <w:pPr>
        <w:numPr>
          <w:ilvl w:val="0"/>
          <w:numId w:val="6"/>
        </w:numPr>
        <w:spacing w:after="0" w:line="240" w:lineRule="atLeast"/>
        <w:ind w:right="-185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Активизировать участие педагогов в семинарах, конкурсах, грантах и конференциях различного уровня.</w:t>
      </w:r>
    </w:p>
    <w:p w:rsidR="004B50E7" w:rsidRPr="004B50E7" w:rsidRDefault="004B50E7" w:rsidP="004B50E7">
      <w:pPr>
        <w:numPr>
          <w:ilvl w:val="0"/>
          <w:numId w:val="6"/>
        </w:numPr>
        <w:spacing w:after="0" w:line="240" w:lineRule="atLeast"/>
        <w:ind w:right="-185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Совершенствовать материально – техническую базу учреждения.</w:t>
      </w:r>
    </w:p>
    <w:p w:rsidR="004B50E7" w:rsidRPr="004B50E7" w:rsidRDefault="004B50E7" w:rsidP="004B50E7">
      <w:pPr>
        <w:spacing w:after="0" w:line="240" w:lineRule="atLeast"/>
        <w:ind w:left="720" w:right="-18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left="720" w:right="-18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В 2017-2018 учебном году «</w:t>
      </w:r>
      <w:proofErr w:type="spell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Нурлатская</w:t>
      </w:r>
      <w:proofErr w:type="spell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детская школа искусств»  планирует: </w:t>
      </w:r>
    </w:p>
    <w:p w:rsidR="004B50E7" w:rsidRPr="004B50E7" w:rsidRDefault="004B50E7" w:rsidP="004B50E7">
      <w:pPr>
        <w:spacing w:after="0" w:line="240" w:lineRule="atLeast"/>
        <w:ind w:right="-18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50E7" w:rsidRPr="004B50E7" w:rsidRDefault="004B50E7" w:rsidP="004B50E7">
      <w:pPr>
        <w:spacing w:after="0" w:line="240" w:lineRule="atLeast"/>
        <w:ind w:right="-18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С 16.01.2017г «НДШИ» - получила  новую лицензию и имеет право с 01.09.2017</w:t>
      </w:r>
      <w:proofErr w:type="gramStart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г-</w:t>
      </w:r>
      <w:proofErr w:type="gramEnd"/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ввести «Дополнительные общеобразовательные </w:t>
      </w:r>
      <w:r w:rsidRPr="004B50E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предпрофессиональные</w:t>
      </w: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программы в области музыкального  искусства»;</w:t>
      </w:r>
    </w:p>
    <w:p w:rsidR="004B50E7" w:rsidRPr="004B50E7" w:rsidRDefault="004B50E7" w:rsidP="004B50E7">
      <w:pPr>
        <w:spacing w:after="0" w:line="240" w:lineRule="atLeast"/>
        <w:ind w:right="-18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-Продолжить диагностирование уровня развития детей, мониторинг учебных достижений учащихся;</w:t>
      </w:r>
    </w:p>
    <w:p w:rsidR="004B50E7" w:rsidRPr="004B50E7" w:rsidRDefault="004B50E7" w:rsidP="004B50E7">
      <w:pPr>
        <w:spacing w:after="0" w:line="240" w:lineRule="atLeast"/>
        <w:ind w:right="-18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-Изучать и внедрять в практику новые педагогические технологии;</w:t>
      </w:r>
    </w:p>
    <w:p w:rsidR="004B50E7" w:rsidRPr="004B50E7" w:rsidRDefault="004B50E7" w:rsidP="004B50E7">
      <w:pPr>
        <w:spacing w:after="0" w:line="240" w:lineRule="atLeast"/>
        <w:ind w:right="-18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-Разнообразить новые  формы методической работы.</w:t>
      </w:r>
    </w:p>
    <w:p w:rsidR="004B50E7" w:rsidRPr="004B50E7" w:rsidRDefault="004B50E7" w:rsidP="004B50E7">
      <w:pPr>
        <w:spacing w:after="0" w:line="240" w:lineRule="atLeast"/>
        <w:ind w:right="-185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- Привести документальную базу школы в соответствии с требованиями  нового закона  об образовании.</w:t>
      </w:r>
    </w:p>
    <w:p w:rsidR="004B50E7" w:rsidRPr="004B50E7" w:rsidRDefault="004B50E7" w:rsidP="004B50E7">
      <w:pPr>
        <w:spacing w:after="0" w:line="240" w:lineRule="atLeast"/>
        <w:ind w:right="-185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>- Открыть новые платные образовательные  услуги и кружки для населения г. Нурлата.</w:t>
      </w:r>
    </w:p>
    <w:p w:rsidR="004B50E7" w:rsidRPr="004B50E7" w:rsidRDefault="004B50E7" w:rsidP="004B50E7">
      <w:pPr>
        <w:spacing w:after="0" w:line="240" w:lineRule="atLeast"/>
        <w:ind w:left="360" w:right="-185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B50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Более  полный текстовой  отчет  будет предоставлен  к 10.06.2017г.</w:t>
      </w:r>
    </w:p>
    <w:p w:rsidR="004B50E7" w:rsidRPr="00B85D4E" w:rsidRDefault="004B50E7" w:rsidP="004B50E7">
      <w:pPr>
        <w:spacing w:line="240" w:lineRule="atLeast"/>
        <w:jc w:val="right"/>
        <w:rPr>
          <w:rFonts w:ascii="Times New Roman" w:eastAsia="Calibri" w:hAnsi="Times New Roman" w:cs="Times New Roman"/>
          <w:lang w:eastAsia="ru-RU"/>
        </w:rPr>
      </w:pPr>
      <w:r w:rsidRPr="00B85D4E">
        <w:rPr>
          <w:rFonts w:ascii="Times New Roman" w:eastAsia="Calibri" w:hAnsi="Times New Roman" w:cs="Times New Roman"/>
          <w:lang w:eastAsia="ru-RU"/>
        </w:rPr>
        <w:t xml:space="preserve">Отчет подготовила: </w:t>
      </w:r>
    </w:p>
    <w:p w:rsidR="004B50E7" w:rsidRPr="00B85D4E" w:rsidRDefault="004B50E7" w:rsidP="004B50E7">
      <w:pPr>
        <w:spacing w:line="240" w:lineRule="atLeast"/>
        <w:jc w:val="right"/>
        <w:rPr>
          <w:rFonts w:ascii="Times New Roman" w:eastAsia="Calibri" w:hAnsi="Times New Roman" w:cs="Times New Roman"/>
          <w:lang w:eastAsia="ru-RU"/>
        </w:rPr>
      </w:pPr>
      <w:proofErr w:type="spellStart"/>
      <w:r w:rsidRPr="00B85D4E">
        <w:rPr>
          <w:rFonts w:ascii="Times New Roman" w:eastAsia="Calibri" w:hAnsi="Times New Roman" w:cs="Times New Roman"/>
          <w:lang w:eastAsia="ru-RU"/>
        </w:rPr>
        <w:t>Жемкова</w:t>
      </w:r>
      <w:proofErr w:type="spellEnd"/>
      <w:r w:rsidRPr="00B85D4E">
        <w:rPr>
          <w:rFonts w:ascii="Times New Roman" w:eastAsia="Calibri" w:hAnsi="Times New Roman" w:cs="Times New Roman"/>
          <w:lang w:eastAsia="ru-RU"/>
        </w:rPr>
        <w:t xml:space="preserve"> В.Н., зам. директора  по УВР  МБУ ДО «НДШИ»</w:t>
      </w:r>
    </w:p>
    <w:tbl>
      <w:tblPr>
        <w:tblpPr w:leftFromText="180" w:rightFromText="180" w:vertAnchor="text" w:tblpY="1"/>
        <w:tblOverlap w:val="never"/>
        <w:tblW w:w="6" w:type="dxa"/>
        <w:tblInd w:w="-709" w:type="dxa"/>
        <w:tblCellMar>
          <w:left w:w="0" w:type="dxa"/>
          <w:right w:w="0" w:type="dxa"/>
        </w:tblCellMar>
        <w:tblLook w:val="04A0"/>
      </w:tblPr>
      <w:tblGrid>
        <w:gridCol w:w="6"/>
      </w:tblGrid>
      <w:tr w:rsidR="004B50E7" w:rsidRPr="00B85D4E" w:rsidTr="004B50E7">
        <w:trPr>
          <w:trHeight w:val="11912"/>
        </w:trPr>
        <w:tc>
          <w:tcPr>
            <w:tcW w:w="6" w:type="dxa"/>
          </w:tcPr>
          <w:p w:rsidR="004B50E7" w:rsidRPr="00B85D4E" w:rsidRDefault="004B50E7" w:rsidP="004B50E7">
            <w:pPr>
              <w:spacing w:before="75" w:after="75" w:line="312" w:lineRule="atLeast"/>
              <w:ind w:right="-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4B50E7" w:rsidRPr="00B85D4E" w:rsidRDefault="004B50E7" w:rsidP="004B50E7">
      <w:pPr>
        <w:spacing w:before="100" w:beforeAutospacing="1" w:after="0" w:line="240" w:lineRule="auto"/>
        <w:contextualSpacing/>
        <w:rPr>
          <w:rFonts w:ascii="Times New Roman" w:hAnsi="Times New Roman" w:cs="Times New Roman"/>
        </w:rPr>
      </w:pPr>
    </w:p>
    <w:p w:rsidR="004B50E7" w:rsidRPr="004B50E7" w:rsidRDefault="004B50E7" w:rsidP="004B50E7">
      <w:pPr>
        <w:rPr>
          <w:rFonts w:ascii="Times New Roman" w:hAnsi="Times New Roman" w:cs="Times New Roman"/>
        </w:rPr>
      </w:pPr>
    </w:p>
    <w:p w:rsidR="004B50E7" w:rsidRDefault="004B50E7" w:rsidP="004B50E7">
      <w:pPr>
        <w:ind w:hanging="851"/>
      </w:pPr>
    </w:p>
    <w:sectPr w:rsidR="004B50E7" w:rsidSect="004B50E7">
      <w:pgSz w:w="11906" w:h="16838"/>
      <w:pgMar w:top="567" w:right="566" w:bottom="568" w:left="720" w:header="0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1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2">
    <w:nsid w:val="00000013"/>
    <w:multiLevelType w:val="multilevel"/>
    <w:tmpl w:val="00000013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E5731A"/>
    <w:multiLevelType w:val="hybridMultilevel"/>
    <w:tmpl w:val="066219CA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04E32FD4"/>
    <w:multiLevelType w:val="hybridMultilevel"/>
    <w:tmpl w:val="2AC4F8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FB0791"/>
    <w:multiLevelType w:val="hybridMultilevel"/>
    <w:tmpl w:val="CA329C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D7623C"/>
    <w:multiLevelType w:val="hybridMultilevel"/>
    <w:tmpl w:val="A42227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9C16AE0"/>
    <w:multiLevelType w:val="hybridMultilevel"/>
    <w:tmpl w:val="49C46526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444"/>
        </w:tabs>
        <w:ind w:left="2444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884"/>
        </w:tabs>
        <w:ind w:left="3884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604"/>
        </w:tabs>
        <w:ind w:left="4604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6044"/>
        </w:tabs>
        <w:ind w:left="6044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764"/>
        </w:tabs>
        <w:ind w:left="6764" w:hanging="360"/>
      </w:pPr>
      <w:rPr>
        <w:rFonts w:cs="Times New Roman"/>
      </w:rPr>
    </w:lvl>
  </w:abstractNum>
  <w:abstractNum w:abstractNumId="8">
    <w:nsid w:val="09F40CAA"/>
    <w:multiLevelType w:val="hybridMultilevel"/>
    <w:tmpl w:val="030A10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4A7AC1"/>
    <w:multiLevelType w:val="hybridMultilevel"/>
    <w:tmpl w:val="19FC4F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9A2705"/>
    <w:multiLevelType w:val="multilevel"/>
    <w:tmpl w:val="2CD654F2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1AC83142"/>
    <w:multiLevelType w:val="hybridMultilevel"/>
    <w:tmpl w:val="9D52C0BE"/>
    <w:lvl w:ilvl="0" w:tplc="E42E425C">
      <w:start w:val="1"/>
      <w:numFmt w:val="decimal"/>
      <w:lvlText w:val="%1."/>
      <w:lvlJc w:val="left"/>
      <w:pPr>
        <w:ind w:left="690" w:hanging="360"/>
      </w:pPr>
      <w:rPr>
        <w:rFonts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5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1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  <w:rPr>
        <w:rFonts w:cs="Times New Roman"/>
      </w:rPr>
    </w:lvl>
  </w:abstractNum>
  <w:abstractNum w:abstractNumId="12">
    <w:nsid w:val="1C4F3C21"/>
    <w:multiLevelType w:val="hybridMultilevel"/>
    <w:tmpl w:val="0F3266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1DF27639"/>
    <w:multiLevelType w:val="hybridMultilevel"/>
    <w:tmpl w:val="0BC4DE7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041182F"/>
    <w:multiLevelType w:val="hybridMultilevel"/>
    <w:tmpl w:val="F716AED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31B7533"/>
    <w:multiLevelType w:val="hybridMultilevel"/>
    <w:tmpl w:val="D54AFC60"/>
    <w:lvl w:ilvl="0" w:tplc="C7B26BE0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294DCA"/>
    <w:multiLevelType w:val="hybridMultilevel"/>
    <w:tmpl w:val="19FC4F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846BE3"/>
    <w:multiLevelType w:val="hybridMultilevel"/>
    <w:tmpl w:val="8AB25186"/>
    <w:lvl w:ilvl="0" w:tplc="949EE2DA">
      <w:numFmt w:val="bullet"/>
      <w:lvlText w:val=""/>
      <w:lvlJc w:val="left"/>
      <w:pPr>
        <w:ind w:left="927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8">
    <w:nsid w:val="2EFF30B2"/>
    <w:multiLevelType w:val="hybridMultilevel"/>
    <w:tmpl w:val="BEDA69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14B3483"/>
    <w:multiLevelType w:val="multilevel"/>
    <w:tmpl w:val="9306D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32577C5B"/>
    <w:multiLevelType w:val="hybridMultilevel"/>
    <w:tmpl w:val="FEA8FBCA"/>
    <w:lvl w:ilvl="0" w:tplc="0D724638">
      <w:start w:val="1"/>
      <w:numFmt w:val="decimal"/>
      <w:lvlText w:val="%1."/>
      <w:lvlJc w:val="left"/>
      <w:pPr>
        <w:ind w:left="644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3CD610F6"/>
    <w:multiLevelType w:val="hybridMultilevel"/>
    <w:tmpl w:val="967C86DC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05B12F3"/>
    <w:multiLevelType w:val="hybridMultilevel"/>
    <w:tmpl w:val="31D8B7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46A30E72"/>
    <w:multiLevelType w:val="hybridMultilevel"/>
    <w:tmpl w:val="576063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9B1488D"/>
    <w:multiLevelType w:val="hybridMultilevel"/>
    <w:tmpl w:val="34982B9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22F2824"/>
    <w:multiLevelType w:val="hybridMultilevel"/>
    <w:tmpl w:val="31D8B7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550E44AE"/>
    <w:multiLevelType w:val="hybridMultilevel"/>
    <w:tmpl w:val="19FC4F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5240C02"/>
    <w:multiLevelType w:val="hybridMultilevel"/>
    <w:tmpl w:val="B1CE9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FC8452C"/>
    <w:multiLevelType w:val="hybridMultilevel"/>
    <w:tmpl w:val="483C74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4D30BB"/>
    <w:multiLevelType w:val="hybridMultilevel"/>
    <w:tmpl w:val="576063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94419E2"/>
    <w:multiLevelType w:val="hybridMultilevel"/>
    <w:tmpl w:val="4E7083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>
    <w:nsid w:val="6DC57E00"/>
    <w:multiLevelType w:val="hybridMultilevel"/>
    <w:tmpl w:val="483C74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F741021"/>
    <w:multiLevelType w:val="hybridMultilevel"/>
    <w:tmpl w:val="17FA4070"/>
    <w:lvl w:ilvl="0" w:tplc="8CC4C196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DA345A"/>
    <w:multiLevelType w:val="hybridMultilevel"/>
    <w:tmpl w:val="4842812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2"/>
  </w:num>
  <w:num w:numId="8">
    <w:abstractNumId w:val="17"/>
  </w:num>
  <w:num w:numId="9">
    <w:abstractNumId w:val="0"/>
  </w:num>
  <w:num w:numId="10">
    <w:abstractNumId w:val="1"/>
  </w:num>
  <w:num w:numId="11">
    <w:abstractNumId w:val="2"/>
  </w:num>
  <w:num w:numId="12">
    <w:abstractNumId w:val="12"/>
  </w:num>
  <w:num w:numId="13">
    <w:abstractNumId w:val="33"/>
  </w:num>
  <w:num w:numId="14">
    <w:abstractNumId w:val="24"/>
  </w:num>
  <w:num w:numId="15">
    <w:abstractNumId w:val="4"/>
  </w:num>
  <w:num w:numId="16">
    <w:abstractNumId w:val="10"/>
  </w:num>
  <w:num w:numId="17">
    <w:abstractNumId w:val="19"/>
  </w:num>
  <w:num w:numId="18">
    <w:abstractNumId w:val="3"/>
  </w:num>
  <w:num w:numId="19">
    <w:abstractNumId w:val="8"/>
  </w:num>
  <w:num w:numId="20">
    <w:abstractNumId w:val="5"/>
  </w:num>
  <w:num w:numId="21">
    <w:abstractNumId w:val="25"/>
  </w:num>
  <w:num w:numId="22">
    <w:abstractNumId w:val="27"/>
  </w:num>
  <w:num w:numId="23">
    <w:abstractNumId w:val="30"/>
  </w:num>
  <w:num w:numId="24">
    <w:abstractNumId w:val="31"/>
  </w:num>
  <w:num w:numId="25">
    <w:abstractNumId w:val="29"/>
  </w:num>
  <w:num w:numId="26">
    <w:abstractNumId w:val="18"/>
  </w:num>
  <w:num w:numId="27">
    <w:abstractNumId w:val="26"/>
  </w:num>
  <w:num w:numId="28">
    <w:abstractNumId w:val="16"/>
  </w:num>
  <w:num w:numId="29">
    <w:abstractNumId w:val="9"/>
  </w:num>
  <w:num w:numId="30">
    <w:abstractNumId w:val="23"/>
  </w:num>
  <w:num w:numId="31">
    <w:abstractNumId w:val="28"/>
  </w:num>
  <w:num w:numId="32">
    <w:abstractNumId w:val="11"/>
  </w:num>
  <w:num w:numId="33">
    <w:abstractNumId w:val="20"/>
  </w:num>
  <w:num w:numId="34">
    <w:abstractNumId w:val="15"/>
  </w:num>
  <w:num w:numId="3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7"/>
  <w:proofState w:spelling="clean" w:grammar="clean"/>
  <w:defaultTabStop w:val="708"/>
  <w:characterSpacingControl w:val="doNotCompress"/>
  <w:compat/>
  <w:rsids>
    <w:rsidRoot w:val="00D778DA"/>
    <w:rsid w:val="000309B5"/>
    <w:rsid w:val="001177CA"/>
    <w:rsid w:val="00170629"/>
    <w:rsid w:val="00231E4E"/>
    <w:rsid w:val="003F6C16"/>
    <w:rsid w:val="00442916"/>
    <w:rsid w:val="004B50E7"/>
    <w:rsid w:val="00527C7B"/>
    <w:rsid w:val="005C5DE9"/>
    <w:rsid w:val="0073509A"/>
    <w:rsid w:val="007A1BE4"/>
    <w:rsid w:val="00865183"/>
    <w:rsid w:val="008E5270"/>
    <w:rsid w:val="00B85D4E"/>
    <w:rsid w:val="00B966C3"/>
    <w:rsid w:val="00C15B29"/>
    <w:rsid w:val="00C16B38"/>
    <w:rsid w:val="00CC7115"/>
    <w:rsid w:val="00D778DA"/>
    <w:rsid w:val="00DD2D6B"/>
    <w:rsid w:val="00E528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7CA"/>
  </w:style>
  <w:style w:type="paragraph" w:styleId="1">
    <w:name w:val="heading 1"/>
    <w:basedOn w:val="a"/>
    <w:next w:val="a"/>
    <w:link w:val="10"/>
    <w:uiPriority w:val="9"/>
    <w:qFormat/>
    <w:rsid w:val="004B50E7"/>
    <w:pPr>
      <w:keepNext/>
      <w:spacing w:after="0" w:line="240" w:lineRule="auto"/>
      <w:outlineLvl w:val="0"/>
    </w:pPr>
    <w:rPr>
      <w:rFonts w:ascii="Arial Unicode MS" w:eastAsia="Times New Roman" w:hAnsi="Arial Unicode MS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qFormat/>
    <w:rsid w:val="004B50E7"/>
    <w:pPr>
      <w:keepNext/>
      <w:spacing w:before="240" w:after="60" w:line="240" w:lineRule="auto"/>
      <w:outlineLvl w:val="1"/>
    </w:pPr>
    <w:rPr>
      <w:rFonts w:ascii="Cambria" w:eastAsia="Calibri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link w:val="30"/>
    <w:uiPriority w:val="9"/>
    <w:qFormat/>
    <w:rsid w:val="004B50E7"/>
    <w:pPr>
      <w:spacing w:before="100" w:beforeAutospacing="1" w:after="100" w:afterAutospacing="1" w:line="240" w:lineRule="auto"/>
      <w:outlineLvl w:val="2"/>
    </w:pPr>
    <w:rPr>
      <w:rFonts w:ascii="Arial Unicode MS" w:eastAsia="Arial Unicode MS" w:hAnsi="Arial Unicode MS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qFormat/>
    <w:rsid w:val="004B50E7"/>
    <w:pPr>
      <w:keepNext/>
      <w:spacing w:after="0" w:line="360" w:lineRule="auto"/>
      <w:jc w:val="center"/>
      <w:outlineLvl w:val="3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50E7"/>
    <w:rPr>
      <w:rFonts w:ascii="Arial Unicode MS" w:eastAsia="Times New Roman" w:hAnsi="Arial Unicode MS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4B50E7"/>
    <w:rPr>
      <w:rFonts w:ascii="Cambria" w:eastAsia="Calibri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B50E7"/>
    <w:rPr>
      <w:rFonts w:ascii="Arial Unicode MS" w:eastAsia="Arial Unicode MS" w:hAnsi="Arial Unicode MS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4B50E7"/>
    <w:rPr>
      <w:rFonts w:ascii="Times New Roman" w:eastAsia="Times New Roman" w:hAnsi="Times New Roman" w:cs="Times New Roman"/>
      <w:sz w:val="28"/>
      <w:szCs w:val="24"/>
    </w:rPr>
  </w:style>
  <w:style w:type="numbering" w:customStyle="1" w:styleId="11">
    <w:name w:val="Нет списка1"/>
    <w:next w:val="a2"/>
    <w:uiPriority w:val="99"/>
    <w:semiHidden/>
    <w:rsid w:val="004B50E7"/>
  </w:style>
  <w:style w:type="character" w:styleId="a3">
    <w:name w:val="Hyperlink"/>
    <w:uiPriority w:val="99"/>
    <w:rsid w:val="004B50E7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rsid w:val="004B50E7"/>
    <w:rPr>
      <w:color w:val="800080"/>
      <w:u w:val="single"/>
    </w:rPr>
  </w:style>
  <w:style w:type="character" w:customStyle="1" w:styleId="a5">
    <w:name w:val="Основной текст Знак"/>
    <w:link w:val="a6"/>
    <w:uiPriority w:val="99"/>
    <w:locked/>
    <w:rsid w:val="004B50E7"/>
    <w:rPr>
      <w:rFonts w:ascii="Calibri" w:eastAsia="Calibri" w:hAnsi="Calibri"/>
      <w:sz w:val="28"/>
      <w:szCs w:val="24"/>
      <w:lang w:eastAsia="ru-RU"/>
    </w:rPr>
  </w:style>
  <w:style w:type="paragraph" w:styleId="a6">
    <w:name w:val="Body Text"/>
    <w:basedOn w:val="a"/>
    <w:link w:val="a5"/>
    <w:uiPriority w:val="99"/>
    <w:rsid w:val="004B50E7"/>
    <w:pPr>
      <w:spacing w:after="0" w:line="240" w:lineRule="auto"/>
    </w:pPr>
    <w:rPr>
      <w:rFonts w:ascii="Calibri" w:eastAsia="Calibri" w:hAnsi="Calibri"/>
      <w:sz w:val="28"/>
      <w:szCs w:val="24"/>
      <w:lang w:eastAsia="ru-RU"/>
    </w:rPr>
  </w:style>
  <w:style w:type="character" w:customStyle="1" w:styleId="12">
    <w:name w:val="Основной текст Знак1"/>
    <w:basedOn w:val="a0"/>
    <w:uiPriority w:val="99"/>
    <w:semiHidden/>
    <w:rsid w:val="004B50E7"/>
  </w:style>
  <w:style w:type="character" w:customStyle="1" w:styleId="a7">
    <w:name w:val="Основной текст с отступом Знак"/>
    <w:link w:val="a8"/>
    <w:locked/>
    <w:rsid w:val="004B50E7"/>
    <w:rPr>
      <w:rFonts w:ascii="Calibri" w:eastAsia="Calibri" w:hAnsi="Calibri"/>
      <w:sz w:val="24"/>
      <w:szCs w:val="24"/>
      <w:lang w:eastAsia="ru-RU"/>
    </w:rPr>
  </w:style>
  <w:style w:type="paragraph" w:styleId="a8">
    <w:name w:val="Body Text Indent"/>
    <w:basedOn w:val="a"/>
    <w:link w:val="a7"/>
    <w:rsid w:val="004B50E7"/>
    <w:pPr>
      <w:spacing w:after="120" w:line="240" w:lineRule="auto"/>
      <w:ind w:left="283"/>
    </w:pPr>
    <w:rPr>
      <w:rFonts w:ascii="Calibri" w:eastAsia="Calibri" w:hAnsi="Calibri"/>
      <w:sz w:val="24"/>
      <w:szCs w:val="24"/>
      <w:lang w:eastAsia="ru-RU"/>
    </w:rPr>
  </w:style>
  <w:style w:type="character" w:customStyle="1" w:styleId="13">
    <w:name w:val="Основной текст с отступом Знак1"/>
    <w:basedOn w:val="a0"/>
    <w:uiPriority w:val="99"/>
    <w:semiHidden/>
    <w:rsid w:val="004B50E7"/>
  </w:style>
  <w:style w:type="character" w:customStyle="1" w:styleId="21">
    <w:name w:val="Основной текст с отступом 2 Знак"/>
    <w:link w:val="22"/>
    <w:locked/>
    <w:rsid w:val="004B50E7"/>
    <w:rPr>
      <w:rFonts w:ascii="Calibri" w:eastAsia="Calibri" w:hAnsi="Calibri"/>
      <w:sz w:val="24"/>
      <w:szCs w:val="24"/>
      <w:lang w:eastAsia="ru-RU"/>
    </w:rPr>
  </w:style>
  <w:style w:type="paragraph" w:styleId="22">
    <w:name w:val="Body Text Indent 2"/>
    <w:basedOn w:val="a"/>
    <w:link w:val="21"/>
    <w:rsid w:val="004B50E7"/>
    <w:pPr>
      <w:spacing w:after="120" w:line="480" w:lineRule="auto"/>
      <w:ind w:left="283"/>
    </w:pPr>
    <w:rPr>
      <w:rFonts w:ascii="Calibri" w:eastAsia="Calibri" w:hAnsi="Calibri"/>
      <w:sz w:val="24"/>
      <w:szCs w:val="24"/>
      <w:lang w:eastAsia="ru-RU"/>
    </w:rPr>
  </w:style>
  <w:style w:type="character" w:customStyle="1" w:styleId="210">
    <w:name w:val="Основной текст с отступом 2 Знак1"/>
    <w:basedOn w:val="a0"/>
    <w:uiPriority w:val="99"/>
    <w:semiHidden/>
    <w:rsid w:val="004B50E7"/>
  </w:style>
  <w:style w:type="character" w:customStyle="1" w:styleId="31">
    <w:name w:val="Основной текст с отступом 3 Знак"/>
    <w:link w:val="32"/>
    <w:locked/>
    <w:rsid w:val="004B50E7"/>
    <w:rPr>
      <w:rFonts w:ascii="Calibri" w:eastAsia="Calibri" w:hAnsi="Calibri"/>
      <w:sz w:val="28"/>
      <w:szCs w:val="24"/>
      <w:lang w:eastAsia="ru-RU"/>
    </w:rPr>
  </w:style>
  <w:style w:type="paragraph" w:styleId="32">
    <w:name w:val="Body Text Indent 3"/>
    <w:basedOn w:val="a"/>
    <w:link w:val="31"/>
    <w:rsid w:val="004B50E7"/>
    <w:pPr>
      <w:tabs>
        <w:tab w:val="left" w:pos="0"/>
      </w:tabs>
      <w:spacing w:after="0" w:line="240" w:lineRule="auto"/>
      <w:ind w:firstLine="720"/>
      <w:jc w:val="both"/>
    </w:pPr>
    <w:rPr>
      <w:rFonts w:ascii="Calibri" w:eastAsia="Calibri" w:hAnsi="Calibri"/>
      <w:sz w:val="28"/>
      <w:szCs w:val="24"/>
      <w:lang w:eastAsia="ru-RU"/>
    </w:rPr>
  </w:style>
  <w:style w:type="character" w:customStyle="1" w:styleId="310">
    <w:name w:val="Основной текст с отступом 3 Знак1"/>
    <w:basedOn w:val="a0"/>
    <w:uiPriority w:val="99"/>
    <w:semiHidden/>
    <w:rsid w:val="004B50E7"/>
    <w:rPr>
      <w:sz w:val="16"/>
      <w:szCs w:val="16"/>
    </w:rPr>
  </w:style>
  <w:style w:type="paragraph" w:styleId="a9">
    <w:name w:val="Block Text"/>
    <w:basedOn w:val="a"/>
    <w:rsid w:val="004B50E7"/>
    <w:pPr>
      <w:shd w:val="clear" w:color="auto" w:fill="FFFFFF"/>
      <w:spacing w:after="0" w:line="240" w:lineRule="auto"/>
      <w:ind w:left="709" w:right="102" w:firstLine="709"/>
      <w:jc w:val="both"/>
    </w:pPr>
    <w:rPr>
      <w:rFonts w:ascii="Times New Roman" w:eastAsia="Calibri" w:hAnsi="Times New Roman" w:cs="Times New Roman"/>
      <w:b/>
      <w:bCs/>
      <w:i/>
      <w:iCs/>
      <w:sz w:val="32"/>
      <w:szCs w:val="24"/>
      <w:lang w:eastAsia="ru-RU"/>
    </w:rPr>
  </w:style>
  <w:style w:type="paragraph" w:customStyle="1" w:styleId="14">
    <w:name w:val="Абзац списка1"/>
    <w:basedOn w:val="a"/>
    <w:rsid w:val="004B50E7"/>
    <w:pPr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Default">
    <w:name w:val="Default"/>
    <w:rsid w:val="004B50E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4B50E7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rsid w:val="004B50E7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msonormalcxspmiddlecxspmiddle">
    <w:name w:val="msonormalcxspmiddlecxspmiddle"/>
    <w:basedOn w:val="a"/>
    <w:rsid w:val="004B50E7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msonormalcxspmiddlecxsplast">
    <w:name w:val="msonormalcxspmiddlecxsplast"/>
    <w:basedOn w:val="a"/>
    <w:rsid w:val="004B50E7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msobodytextindent3cxsplast">
    <w:name w:val="msobodytextindent3cxsplast"/>
    <w:basedOn w:val="a"/>
    <w:rsid w:val="004B5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middle">
    <w:name w:val="msobodytextindent2cxspmiddle"/>
    <w:basedOn w:val="a"/>
    <w:rsid w:val="004B5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rsid w:val="004B5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middle">
    <w:name w:val="msobodytextindentcxspmiddle"/>
    <w:basedOn w:val="a"/>
    <w:rsid w:val="004B5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last">
    <w:name w:val="msobodytextindentcxsplast"/>
    <w:basedOn w:val="a"/>
    <w:rsid w:val="004B5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cxspmiddlecxspmiddle">
    <w:name w:val="msonormalcxspmiddlecxspmiddlecxspmiddle"/>
    <w:basedOn w:val="a"/>
    <w:rsid w:val="004B5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cxspmiddlecxsplast">
    <w:name w:val="msonormalcxspmiddlecxspmiddlecxsplast"/>
    <w:basedOn w:val="a"/>
    <w:rsid w:val="004B5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4B50E7"/>
  </w:style>
  <w:style w:type="paragraph" w:styleId="aa">
    <w:name w:val="Normal (Web)"/>
    <w:basedOn w:val="a"/>
    <w:uiPriority w:val="99"/>
    <w:rsid w:val="004B50E7"/>
    <w:pPr>
      <w:spacing w:after="0" w:line="240" w:lineRule="auto"/>
      <w:jc w:val="both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character" w:styleId="ab">
    <w:name w:val="page number"/>
    <w:rsid w:val="004B50E7"/>
  </w:style>
  <w:style w:type="paragraph" w:styleId="ac">
    <w:name w:val="footer"/>
    <w:basedOn w:val="a"/>
    <w:link w:val="ad"/>
    <w:rsid w:val="004B50E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Нижний колонтитул Знак"/>
    <w:basedOn w:val="a0"/>
    <w:link w:val="ac"/>
    <w:rsid w:val="004B50E7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header"/>
    <w:basedOn w:val="a"/>
    <w:link w:val="af"/>
    <w:rsid w:val="004B50E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Верхний колонтитул Знак"/>
    <w:basedOn w:val="a0"/>
    <w:link w:val="ae"/>
    <w:rsid w:val="004B50E7"/>
    <w:rPr>
      <w:rFonts w:ascii="Times New Roman" w:eastAsia="Times New Roman" w:hAnsi="Times New Roman" w:cs="Times New Roman"/>
      <w:sz w:val="24"/>
      <w:szCs w:val="24"/>
    </w:rPr>
  </w:style>
  <w:style w:type="paragraph" w:customStyle="1" w:styleId="system-unpublished">
    <w:name w:val="system-unpublished"/>
    <w:basedOn w:val="a"/>
    <w:rsid w:val="004B50E7"/>
    <w:pPr>
      <w:pBdr>
        <w:top w:val="single" w:sz="24" w:space="0" w:color="C4D3DF"/>
        <w:bottom w:val="single" w:sz="24" w:space="0" w:color="C4D3DF"/>
      </w:pBdr>
      <w:shd w:val="clear" w:color="auto" w:fill="E8EDF1"/>
      <w:spacing w:before="75"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alidate">
    <w:name w:val="validate"/>
    <w:basedOn w:val="a"/>
    <w:rsid w:val="004B50E7"/>
    <w:pPr>
      <w:spacing w:before="90" w:after="0" w:line="285" w:lineRule="atLeast"/>
      <w:jc w:val="both"/>
    </w:pPr>
    <w:rPr>
      <w:rFonts w:ascii="Times New Roman" w:eastAsia="Times New Roman" w:hAnsi="Times New Roman" w:cs="Times New Roman"/>
      <w:b/>
      <w:bCs/>
      <w:color w:val="FFFFFF"/>
      <w:sz w:val="17"/>
      <w:szCs w:val="17"/>
      <w:lang w:eastAsia="ru-RU"/>
    </w:rPr>
  </w:style>
  <w:style w:type="paragraph" w:customStyle="1" w:styleId="logo">
    <w:name w:val="logo"/>
    <w:basedOn w:val="a"/>
    <w:rsid w:val="004B50E7"/>
    <w:pPr>
      <w:spacing w:before="75"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pathway">
    <w:name w:val="cpathway"/>
    <w:basedOn w:val="a"/>
    <w:rsid w:val="004B50E7"/>
    <w:pPr>
      <w:spacing w:after="0" w:line="375" w:lineRule="atLeas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123">
    <w:name w:val="f123"/>
    <w:basedOn w:val="a"/>
    <w:rsid w:val="004B50E7"/>
    <w:pPr>
      <w:spacing w:before="75" w:after="75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f123bg">
    <w:name w:val="f123_bg"/>
    <w:basedOn w:val="a"/>
    <w:rsid w:val="004B50E7"/>
    <w:pPr>
      <w:spacing w:before="75" w:after="75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1231">
    <w:name w:val="f123_1"/>
    <w:basedOn w:val="a"/>
    <w:rsid w:val="004B50E7"/>
    <w:pPr>
      <w:spacing w:before="75" w:after="75" w:line="240" w:lineRule="auto"/>
    </w:pPr>
    <w:rPr>
      <w:rFonts w:ascii="Tahoma" w:eastAsia="Times New Roman" w:hAnsi="Tahoma" w:cs="Tahoma"/>
      <w:color w:val="666666"/>
      <w:sz w:val="15"/>
      <w:szCs w:val="15"/>
      <w:lang w:eastAsia="ru-RU"/>
    </w:rPr>
  </w:style>
  <w:style w:type="paragraph" w:customStyle="1" w:styleId="contentheading">
    <w:name w:val="contentheading"/>
    <w:basedOn w:val="a"/>
    <w:rsid w:val="004B50E7"/>
    <w:pPr>
      <w:spacing w:before="75" w:after="75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38"/>
      <w:szCs w:val="38"/>
      <w:lang w:eastAsia="ru-RU"/>
    </w:rPr>
  </w:style>
  <w:style w:type="paragraph" w:customStyle="1" w:styleId="componentheading">
    <w:name w:val="componentheading"/>
    <w:basedOn w:val="a"/>
    <w:rsid w:val="004B50E7"/>
    <w:pPr>
      <w:spacing w:before="90" w:after="90" w:line="240" w:lineRule="auto"/>
    </w:pPr>
    <w:rPr>
      <w:rFonts w:ascii="Tahoma" w:eastAsia="Times New Roman" w:hAnsi="Tahoma" w:cs="Tahoma"/>
      <w:b/>
      <w:bCs/>
      <w:caps/>
      <w:color w:val="333333"/>
      <w:sz w:val="17"/>
      <w:szCs w:val="17"/>
      <w:lang w:eastAsia="ru-RU"/>
    </w:rPr>
  </w:style>
  <w:style w:type="paragraph" w:customStyle="1" w:styleId="small">
    <w:name w:val="small"/>
    <w:basedOn w:val="a"/>
    <w:rsid w:val="004B50E7"/>
    <w:pPr>
      <w:spacing w:before="75" w:after="75" w:line="240" w:lineRule="auto"/>
    </w:pPr>
    <w:rPr>
      <w:rFonts w:ascii="Times New Roman" w:eastAsia="Times New Roman" w:hAnsi="Times New Roman" w:cs="Times New Roman"/>
      <w:b/>
      <w:bCs/>
      <w:color w:val="666666"/>
      <w:sz w:val="15"/>
      <w:szCs w:val="15"/>
      <w:lang w:eastAsia="ru-RU"/>
    </w:rPr>
  </w:style>
  <w:style w:type="paragraph" w:customStyle="1" w:styleId="modifydate">
    <w:name w:val="modifydate"/>
    <w:basedOn w:val="a"/>
    <w:rsid w:val="004B50E7"/>
    <w:pPr>
      <w:spacing w:before="75" w:after="75" w:line="240" w:lineRule="auto"/>
      <w:jc w:val="right"/>
      <w:textAlignment w:val="bottom"/>
    </w:pPr>
    <w:rPr>
      <w:rFonts w:ascii="Times New Roman" w:eastAsia="Times New Roman" w:hAnsi="Times New Roman" w:cs="Times New Roman"/>
      <w:color w:val="666666"/>
      <w:sz w:val="15"/>
      <w:szCs w:val="15"/>
      <w:lang w:eastAsia="ru-RU"/>
    </w:rPr>
  </w:style>
  <w:style w:type="paragraph" w:customStyle="1" w:styleId="createdate">
    <w:name w:val="createdate"/>
    <w:basedOn w:val="a"/>
    <w:rsid w:val="004B50E7"/>
    <w:pPr>
      <w:spacing w:before="75" w:after="75" w:line="240" w:lineRule="auto"/>
      <w:jc w:val="both"/>
      <w:textAlignment w:val="top"/>
    </w:pPr>
    <w:rPr>
      <w:rFonts w:ascii="Times New Roman" w:eastAsia="Times New Roman" w:hAnsi="Times New Roman" w:cs="Times New Roman"/>
      <w:color w:val="999999"/>
      <w:sz w:val="17"/>
      <w:szCs w:val="17"/>
      <w:lang w:eastAsia="ru-RU"/>
    </w:rPr>
  </w:style>
  <w:style w:type="paragraph" w:customStyle="1" w:styleId="invalid">
    <w:name w:val="invalid"/>
    <w:basedOn w:val="a"/>
    <w:rsid w:val="004B50E7"/>
    <w:pPr>
      <w:spacing w:before="75"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l-foreground">
    <w:name w:val="ol-foreground"/>
    <w:basedOn w:val="a"/>
    <w:rsid w:val="004B50E7"/>
    <w:pPr>
      <w:shd w:val="clear" w:color="auto" w:fill="F1F1F1"/>
      <w:spacing w:before="75" w:after="75" w:line="240" w:lineRule="auto"/>
      <w:jc w:val="both"/>
    </w:pPr>
    <w:rPr>
      <w:rFonts w:ascii="Times New Roman" w:eastAsia="Times New Roman" w:hAnsi="Times New Roman" w:cs="Times New Roman"/>
      <w:color w:val="333333"/>
      <w:sz w:val="24"/>
      <w:szCs w:val="24"/>
      <w:lang w:eastAsia="ru-RU"/>
    </w:rPr>
  </w:style>
  <w:style w:type="paragraph" w:customStyle="1" w:styleId="ol-background">
    <w:name w:val="ol-background"/>
    <w:basedOn w:val="a"/>
    <w:rsid w:val="004B50E7"/>
    <w:pPr>
      <w:shd w:val="clear" w:color="auto" w:fill="F1F1F1"/>
      <w:spacing w:before="75" w:after="75" w:line="240" w:lineRule="auto"/>
      <w:jc w:val="both"/>
    </w:pPr>
    <w:rPr>
      <w:rFonts w:ascii="Times New Roman" w:eastAsia="Times New Roman" w:hAnsi="Times New Roman" w:cs="Times New Roman"/>
      <w:color w:val="333333"/>
      <w:sz w:val="24"/>
      <w:szCs w:val="24"/>
      <w:lang w:eastAsia="ru-RU"/>
    </w:rPr>
  </w:style>
  <w:style w:type="paragraph" w:customStyle="1" w:styleId="ol-textfont">
    <w:name w:val="ol-textfont"/>
    <w:basedOn w:val="a"/>
    <w:rsid w:val="004B50E7"/>
    <w:pPr>
      <w:spacing w:before="75" w:after="75" w:line="240" w:lineRule="auto"/>
      <w:jc w:val="both"/>
    </w:pPr>
    <w:rPr>
      <w:rFonts w:ascii="Tahoma" w:eastAsia="Times New Roman" w:hAnsi="Tahoma" w:cs="Tahoma"/>
      <w:sz w:val="15"/>
      <w:szCs w:val="15"/>
      <w:lang w:eastAsia="ru-RU"/>
    </w:rPr>
  </w:style>
  <w:style w:type="paragraph" w:customStyle="1" w:styleId="ol-captionfont">
    <w:name w:val="ol-captionfont"/>
    <w:basedOn w:val="a"/>
    <w:rsid w:val="004B50E7"/>
    <w:pPr>
      <w:spacing w:before="75" w:after="75" w:line="240" w:lineRule="auto"/>
      <w:jc w:val="both"/>
    </w:pPr>
    <w:rPr>
      <w:rFonts w:ascii="Tahoma" w:eastAsia="Times New Roman" w:hAnsi="Tahoma" w:cs="Tahoma"/>
      <w:b/>
      <w:bCs/>
      <w:color w:val="FBFBFB"/>
      <w:sz w:val="18"/>
      <w:szCs w:val="18"/>
      <w:lang w:eastAsia="ru-RU"/>
    </w:rPr>
  </w:style>
  <w:style w:type="paragraph" w:customStyle="1" w:styleId="clr">
    <w:name w:val="clr"/>
    <w:basedOn w:val="a"/>
    <w:rsid w:val="004B50E7"/>
    <w:pPr>
      <w:spacing w:before="75" w:after="75" w:line="240" w:lineRule="auto"/>
      <w:jc w:val="both"/>
    </w:pPr>
    <w:rPr>
      <w:rFonts w:ascii="Times New Roman" w:eastAsia="Times New Roman" w:hAnsi="Times New Roman" w:cs="Times New Roman"/>
      <w:sz w:val="2"/>
      <w:szCs w:val="2"/>
      <w:lang w:eastAsia="ru-RU"/>
    </w:rPr>
  </w:style>
  <w:style w:type="paragraph" w:customStyle="1" w:styleId="contentpaneopen">
    <w:name w:val="contentpaneopen"/>
    <w:basedOn w:val="a"/>
    <w:rsid w:val="004B50E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ighlight">
    <w:name w:val="highlight"/>
    <w:basedOn w:val="a"/>
    <w:rsid w:val="004B50E7"/>
    <w:pPr>
      <w:shd w:val="clear" w:color="auto" w:fill="FFFEBB"/>
      <w:spacing w:before="75"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duletablemenu">
    <w:name w:val="moduletable_menu"/>
    <w:basedOn w:val="a"/>
    <w:rsid w:val="004B50E7"/>
    <w:p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duletable">
    <w:name w:val="moduletable"/>
    <w:basedOn w:val="a"/>
    <w:rsid w:val="004B50E7"/>
    <w:p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duletabletext">
    <w:name w:val="moduletable_text"/>
    <w:basedOn w:val="a"/>
    <w:rsid w:val="004B50E7"/>
    <w:p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anneritemtext">
    <w:name w:val="banneritem_text"/>
    <w:basedOn w:val="a"/>
    <w:rsid w:val="004B50E7"/>
    <w:pPr>
      <w:spacing w:before="75" w:after="75" w:line="240" w:lineRule="auto"/>
      <w:jc w:val="both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bannerfootertext">
    <w:name w:val="bannerfooter_text"/>
    <w:basedOn w:val="a"/>
    <w:rsid w:val="004B50E7"/>
    <w:pPr>
      <w:spacing w:before="75" w:after="75" w:line="240" w:lineRule="auto"/>
      <w:jc w:val="right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tool-tip">
    <w:name w:val="tool-tip"/>
    <w:basedOn w:val="a"/>
    <w:rsid w:val="004B50E7"/>
    <w:pPr>
      <w:pBdr>
        <w:top w:val="single" w:sz="6" w:space="4" w:color="D4D5AA"/>
        <w:left w:val="single" w:sz="6" w:space="4" w:color="D4D5AA"/>
        <w:bottom w:val="single" w:sz="6" w:space="4" w:color="D4D5AA"/>
        <w:right w:val="single" w:sz="6" w:space="4" w:color="D4D5AA"/>
      </w:pBdr>
      <w:shd w:val="clear" w:color="auto" w:fill="FFFFCC"/>
      <w:spacing w:before="75"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ol-title">
    <w:name w:val="tool-title"/>
    <w:basedOn w:val="a"/>
    <w:rsid w:val="004B50E7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ool-text">
    <w:name w:val="tool-text"/>
    <w:basedOn w:val="a"/>
    <w:rsid w:val="004B50E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putbox">
    <w:name w:val="inputbox"/>
    <w:basedOn w:val="a"/>
    <w:rsid w:val="004B50E7"/>
    <w:pPr>
      <w:spacing w:before="75"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utton">
    <w:name w:val="button"/>
    <w:basedOn w:val="a"/>
    <w:rsid w:val="004B50E7"/>
    <w:pPr>
      <w:spacing w:before="75"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ategory">
    <w:name w:val="category"/>
    <w:basedOn w:val="a"/>
    <w:rsid w:val="004B50E7"/>
    <w:pPr>
      <w:spacing w:before="75"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rticleseparator">
    <w:name w:val="article_separator"/>
    <w:rsid w:val="004B50E7"/>
    <w:rPr>
      <w:vanish w:val="0"/>
      <w:webHidden w:val="0"/>
      <w:specVanish w:val="0"/>
    </w:rPr>
  </w:style>
  <w:style w:type="paragraph" w:customStyle="1" w:styleId="inputbox1">
    <w:name w:val="inputbox1"/>
    <w:basedOn w:val="a"/>
    <w:rsid w:val="004B50E7"/>
    <w:pPr>
      <w:spacing w:after="0" w:line="195" w:lineRule="atLeast"/>
      <w:ind w:right="30"/>
      <w:jc w:val="both"/>
    </w:pPr>
    <w:rPr>
      <w:rFonts w:ascii="Times New Roman" w:eastAsia="Times New Roman" w:hAnsi="Times New Roman" w:cs="Times New Roman"/>
      <w:color w:val="577A0E"/>
      <w:sz w:val="17"/>
      <w:szCs w:val="17"/>
      <w:lang w:eastAsia="ru-RU"/>
    </w:rPr>
  </w:style>
  <w:style w:type="paragraph" w:customStyle="1" w:styleId="button1">
    <w:name w:val="button1"/>
    <w:basedOn w:val="a"/>
    <w:rsid w:val="004B50E7"/>
    <w:pPr>
      <w:spacing w:after="0" w:line="315" w:lineRule="atLeast"/>
      <w:jc w:val="both"/>
    </w:pPr>
    <w:rPr>
      <w:rFonts w:ascii="Times New Roman" w:eastAsia="Times New Roman" w:hAnsi="Times New Roman" w:cs="Times New Roman"/>
      <w:b/>
      <w:bCs/>
      <w:color w:val="395108"/>
      <w:sz w:val="24"/>
      <w:szCs w:val="24"/>
      <w:lang w:eastAsia="ru-RU"/>
    </w:rPr>
  </w:style>
  <w:style w:type="paragraph" w:customStyle="1" w:styleId="button2">
    <w:name w:val="button2"/>
    <w:basedOn w:val="a"/>
    <w:rsid w:val="004B50E7"/>
    <w:pPr>
      <w:spacing w:after="0" w:line="315" w:lineRule="atLeast"/>
      <w:jc w:val="both"/>
    </w:pPr>
    <w:rPr>
      <w:rFonts w:ascii="Times New Roman" w:eastAsia="Times New Roman" w:hAnsi="Times New Roman" w:cs="Times New Roman"/>
      <w:b/>
      <w:bCs/>
      <w:color w:val="E54D30"/>
      <w:sz w:val="24"/>
      <w:szCs w:val="24"/>
      <w:lang w:eastAsia="ru-RU"/>
    </w:rPr>
  </w:style>
  <w:style w:type="character" w:customStyle="1" w:styleId="articleseparator1">
    <w:name w:val="article_separator1"/>
    <w:rsid w:val="004B50E7"/>
    <w:rPr>
      <w:vanish w:val="0"/>
      <w:webHidden w:val="0"/>
      <w:specVanish w:val="0"/>
    </w:rPr>
  </w:style>
  <w:style w:type="paragraph" w:customStyle="1" w:styleId="category1">
    <w:name w:val="category1"/>
    <w:basedOn w:val="a"/>
    <w:rsid w:val="004B50E7"/>
    <w:pPr>
      <w:spacing w:before="75" w:after="75" w:line="240" w:lineRule="auto"/>
      <w:jc w:val="both"/>
    </w:pPr>
    <w:rPr>
      <w:rFonts w:ascii="Times New Roman" w:eastAsia="Times New Roman" w:hAnsi="Times New Roman" w:cs="Times New Roman"/>
      <w:color w:val="FF8800"/>
      <w:sz w:val="24"/>
      <w:szCs w:val="24"/>
      <w:lang w:eastAsia="ru-RU"/>
    </w:rPr>
  </w:style>
  <w:style w:type="character" w:styleId="af0">
    <w:name w:val="Strong"/>
    <w:uiPriority w:val="22"/>
    <w:qFormat/>
    <w:rsid w:val="004B50E7"/>
    <w:rPr>
      <w:b/>
      <w:bCs/>
    </w:rPr>
  </w:style>
  <w:style w:type="paragraph" w:styleId="af1">
    <w:name w:val="Balloon Text"/>
    <w:basedOn w:val="a"/>
    <w:link w:val="af2"/>
    <w:uiPriority w:val="99"/>
    <w:unhideWhenUsed/>
    <w:rsid w:val="004B50E7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rsid w:val="004B50E7"/>
    <w:rPr>
      <w:rFonts w:ascii="Tahoma" w:eastAsia="Times New Roman" w:hAnsi="Tahoma" w:cs="Times New Roman"/>
      <w:sz w:val="16"/>
      <w:szCs w:val="16"/>
    </w:rPr>
  </w:style>
  <w:style w:type="table" w:styleId="af3">
    <w:name w:val="Table Grid"/>
    <w:basedOn w:val="a1"/>
    <w:uiPriority w:val="59"/>
    <w:rsid w:val="004B50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No Spacing"/>
    <w:uiPriority w:val="1"/>
    <w:qFormat/>
    <w:rsid w:val="004B50E7"/>
    <w:pPr>
      <w:spacing w:after="0" w:line="240" w:lineRule="auto"/>
    </w:pPr>
    <w:rPr>
      <w:rFonts w:ascii="Calibri" w:eastAsia="Calibri" w:hAnsi="Calibri" w:cs="Times New Roman"/>
    </w:rPr>
  </w:style>
  <w:style w:type="paragraph" w:styleId="af5">
    <w:name w:val="List Paragraph"/>
    <w:basedOn w:val="a"/>
    <w:uiPriority w:val="34"/>
    <w:qFormat/>
    <w:rsid w:val="004B50E7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23">
    <w:name w:val="Абзац списка2"/>
    <w:basedOn w:val="a"/>
    <w:rsid w:val="004B50E7"/>
    <w:pPr>
      <w:suppressAutoHyphens/>
      <w:spacing w:after="0" w:line="240" w:lineRule="auto"/>
      <w:ind w:left="720"/>
    </w:pPr>
    <w:rPr>
      <w:rFonts w:ascii="Arial" w:eastAsia="SimSun" w:hAnsi="Arial" w:cs="Mangal"/>
      <w:kern w:val="1"/>
      <w:sz w:val="20"/>
      <w:szCs w:val="2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B50E7"/>
    <w:pPr>
      <w:keepNext/>
      <w:spacing w:after="0" w:line="240" w:lineRule="auto"/>
      <w:outlineLvl w:val="0"/>
    </w:pPr>
    <w:rPr>
      <w:rFonts w:ascii="Arial Unicode MS" w:eastAsia="Times New Roman" w:hAnsi="Arial Unicode MS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qFormat/>
    <w:rsid w:val="004B50E7"/>
    <w:pPr>
      <w:keepNext/>
      <w:spacing w:before="240" w:after="60" w:line="240" w:lineRule="auto"/>
      <w:outlineLvl w:val="1"/>
    </w:pPr>
    <w:rPr>
      <w:rFonts w:ascii="Cambria" w:eastAsia="Calibri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link w:val="30"/>
    <w:uiPriority w:val="9"/>
    <w:qFormat/>
    <w:rsid w:val="004B50E7"/>
    <w:pPr>
      <w:spacing w:before="100" w:beforeAutospacing="1" w:after="100" w:afterAutospacing="1" w:line="240" w:lineRule="auto"/>
      <w:outlineLvl w:val="2"/>
    </w:pPr>
    <w:rPr>
      <w:rFonts w:ascii="Arial Unicode MS" w:eastAsia="Arial Unicode MS" w:hAnsi="Arial Unicode MS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qFormat/>
    <w:rsid w:val="004B50E7"/>
    <w:pPr>
      <w:keepNext/>
      <w:spacing w:after="0" w:line="360" w:lineRule="auto"/>
      <w:jc w:val="center"/>
      <w:outlineLvl w:val="3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50E7"/>
    <w:rPr>
      <w:rFonts w:ascii="Arial Unicode MS" w:eastAsia="Times New Roman" w:hAnsi="Arial Unicode MS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4B50E7"/>
    <w:rPr>
      <w:rFonts w:ascii="Cambria" w:eastAsia="Calibri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B50E7"/>
    <w:rPr>
      <w:rFonts w:ascii="Arial Unicode MS" w:eastAsia="Arial Unicode MS" w:hAnsi="Arial Unicode MS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4B50E7"/>
    <w:rPr>
      <w:rFonts w:ascii="Times New Roman" w:eastAsia="Times New Roman" w:hAnsi="Times New Roman" w:cs="Times New Roman"/>
      <w:sz w:val="28"/>
      <w:szCs w:val="24"/>
    </w:rPr>
  </w:style>
  <w:style w:type="numbering" w:customStyle="1" w:styleId="11">
    <w:name w:val="Нет списка1"/>
    <w:next w:val="a2"/>
    <w:uiPriority w:val="99"/>
    <w:semiHidden/>
    <w:rsid w:val="004B50E7"/>
  </w:style>
  <w:style w:type="character" w:styleId="a3">
    <w:name w:val="Hyperlink"/>
    <w:uiPriority w:val="99"/>
    <w:rsid w:val="004B50E7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rsid w:val="004B50E7"/>
    <w:rPr>
      <w:color w:val="800080"/>
      <w:u w:val="single"/>
    </w:rPr>
  </w:style>
  <w:style w:type="character" w:customStyle="1" w:styleId="a5">
    <w:name w:val="Основной текст Знак"/>
    <w:link w:val="a6"/>
    <w:uiPriority w:val="99"/>
    <w:locked/>
    <w:rsid w:val="004B50E7"/>
    <w:rPr>
      <w:rFonts w:ascii="Calibri" w:eastAsia="Calibri" w:hAnsi="Calibri"/>
      <w:sz w:val="28"/>
      <w:szCs w:val="24"/>
      <w:lang w:eastAsia="ru-RU"/>
    </w:rPr>
  </w:style>
  <w:style w:type="paragraph" w:styleId="a6">
    <w:name w:val="Body Text"/>
    <w:basedOn w:val="a"/>
    <w:link w:val="a5"/>
    <w:uiPriority w:val="99"/>
    <w:rsid w:val="004B50E7"/>
    <w:pPr>
      <w:spacing w:after="0" w:line="240" w:lineRule="auto"/>
    </w:pPr>
    <w:rPr>
      <w:rFonts w:ascii="Calibri" w:eastAsia="Calibri" w:hAnsi="Calibri"/>
      <w:sz w:val="28"/>
      <w:szCs w:val="24"/>
      <w:lang w:eastAsia="ru-RU"/>
    </w:rPr>
  </w:style>
  <w:style w:type="character" w:customStyle="1" w:styleId="12">
    <w:name w:val="Основной текст Знак1"/>
    <w:basedOn w:val="a0"/>
    <w:uiPriority w:val="99"/>
    <w:semiHidden/>
    <w:rsid w:val="004B50E7"/>
  </w:style>
  <w:style w:type="character" w:customStyle="1" w:styleId="a7">
    <w:name w:val="Основной текст с отступом Знак"/>
    <w:link w:val="a8"/>
    <w:locked/>
    <w:rsid w:val="004B50E7"/>
    <w:rPr>
      <w:rFonts w:ascii="Calibri" w:eastAsia="Calibri" w:hAnsi="Calibri"/>
      <w:sz w:val="24"/>
      <w:szCs w:val="24"/>
      <w:lang w:eastAsia="ru-RU"/>
    </w:rPr>
  </w:style>
  <w:style w:type="paragraph" w:styleId="a8">
    <w:name w:val="Body Text Indent"/>
    <w:basedOn w:val="a"/>
    <w:link w:val="a7"/>
    <w:rsid w:val="004B50E7"/>
    <w:pPr>
      <w:spacing w:after="120" w:line="240" w:lineRule="auto"/>
      <w:ind w:left="283"/>
    </w:pPr>
    <w:rPr>
      <w:rFonts w:ascii="Calibri" w:eastAsia="Calibri" w:hAnsi="Calibri"/>
      <w:sz w:val="24"/>
      <w:szCs w:val="24"/>
      <w:lang w:eastAsia="ru-RU"/>
    </w:rPr>
  </w:style>
  <w:style w:type="character" w:customStyle="1" w:styleId="13">
    <w:name w:val="Основной текст с отступом Знак1"/>
    <w:basedOn w:val="a0"/>
    <w:uiPriority w:val="99"/>
    <w:semiHidden/>
    <w:rsid w:val="004B50E7"/>
  </w:style>
  <w:style w:type="character" w:customStyle="1" w:styleId="21">
    <w:name w:val="Основной текст с отступом 2 Знак"/>
    <w:link w:val="22"/>
    <w:locked/>
    <w:rsid w:val="004B50E7"/>
    <w:rPr>
      <w:rFonts w:ascii="Calibri" w:eastAsia="Calibri" w:hAnsi="Calibri"/>
      <w:sz w:val="24"/>
      <w:szCs w:val="24"/>
      <w:lang w:eastAsia="ru-RU"/>
    </w:rPr>
  </w:style>
  <w:style w:type="paragraph" w:styleId="22">
    <w:name w:val="Body Text Indent 2"/>
    <w:basedOn w:val="a"/>
    <w:link w:val="21"/>
    <w:rsid w:val="004B50E7"/>
    <w:pPr>
      <w:spacing w:after="120" w:line="480" w:lineRule="auto"/>
      <w:ind w:left="283"/>
    </w:pPr>
    <w:rPr>
      <w:rFonts w:ascii="Calibri" w:eastAsia="Calibri" w:hAnsi="Calibri"/>
      <w:sz w:val="24"/>
      <w:szCs w:val="24"/>
      <w:lang w:eastAsia="ru-RU"/>
    </w:rPr>
  </w:style>
  <w:style w:type="character" w:customStyle="1" w:styleId="210">
    <w:name w:val="Основной текст с отступом 2 Знак1"/>
    <w:basedOn w:val="a0"/>
    <w:uiPriority w:val="99"/>
    <w:semiHidden/>
    <w:rsid w:val="004B50E7"/>
  </w:style>
  <w:style w:type="character" w:customStyle="1" w:styleId="31">
    <w:name w:val="Основной текст с отступом 3 Знак"/>
    <w:link w:val="32"/>
    <w:locked/>
    <w:rsid w:val="004B50E7"/>
    <w:rPr>
      <w:rFonts w:ascii="Calibri" w:eastAsia="Calibri" w:hAnsi="Calibri"/>
      <w:sz w:val="28"/>
      <w:szCs w:val="24"/>
      <w:lang w:eastAsia="ru-RU"/>
    </w:rPr>
  </w:style>
  <w:style w:type="paragraph" w:styleId="32">
    <w:name w:val="Body Text Indent 3"/>
    <w:basedOn w:val="a"/>
    <w:link w:val="31"/>
    <w:rsid w:val="004B50E7"/>
    <w:pPr>
      <w:tabs>
        <w:tab w:val="left" w:pos="0"/>
      </w:tabs>
      <w:spacing w:after="0" w:line="240" w:lineRule="auto"/>
      <w:ind w:firstLine="720"/>
      <w:jc w:val="both"/>
    </w:pPr>
    <w:rPr>
      <w:rFonts w:ascii="Calibri" w:eastAsia="Calibri" w:hAnsi="Calibri"/>
      <w:sz w:val="28"/>
      <w:szCs w:val="24"/>
      <w:lang w:eastAsia="ru-RU"/>
    </w:rPr>
  </w:style>
  <w:style w:type="character" w:customStyle="1" w:styleId="310">
    <w:name w:val="Основной текст с отступом 3 Знак1"/>
    <w:basedOn w:val="a0"/>
    <w:uiPriority w:val="99"/>
    <w:semiHidden/>
    <w:rsid w:val="004B50E7"/>
    <w:rPr>
      <w:sz w:val="16"/>
      <w:szCs w:val="16"/>
    </w:rPr>
  </w:style>
  <w:style w:type="paragraph" w:styleId="a9">
    <w:name w:val="Block Text"/>
    <w:basedOn w:val="a"/>
    <w:rsid w:val="004B50E7"/>
    <w:pPr>
      <w:shd w:val="clear" w:color="auto" w:fill="FFFFFF"/>
      <w:spacing w:after="0" w:line="240" w:lineRule="auto"/>
      <w:ind w:left="709" w:right="102" w:firstLine="709"/>
      <w:jc w:val="both"/>
    </w:pPr>
    <w:rPr>
      <w:rFonts w:ascii="Times New Roman" w:eastAsia="Calibri" w:hAnsi="Times New Roman" w:cs="Times New Roman"/>
      <w:b/>
      <w:bCs/>
      <w:i/>
      <w:iCs/>
      <w:sz w:val="32"/>
      <w:szCs w:val="24"/>
      <w:lang w:eastAsia="ru-RU"/>
    </w:rPr>
  </w:style>
  <w:style w:type="paragraph" w:customStyle="1" w:styleId="14">
    <w:name w:val="Абзац списка1"/>
    <w:basedOn w:val="a"/>
    <w:rsid w:val="004B50E7"/>
    <w:pPr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Default">
    <w:name w:val="Default"/>
    <w:rsid w:val="004B50E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4B50E7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rsid w:val="004B50E7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msonormalcxspmiddlecxspmiddle">
    <w:name w:val="msonormalcxspmiddlecxspmiddle"/>
    <w:basedOn w:val="a"/>
    <w:rsid w:val="004B50E7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msonormalcxspmiddlecxsplast">
    <w:name w:val="msonormalcxspmiddlecxsplast"/>
    <w:basedOn w:val="a"/>
    <w:rsid w:val="004B50E7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msobodytextindent3cxsplast">
    <w:name w:val="msobodytextindent3cxsplast"/>
    <w:basedOn w:val="a"/>
    <w:rsid w:val="004B5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middle">
    <w:name w:val="msobodytextindent2cxspmiddle"/>
    <w:basedOn w:val="a"/>
    <w:rsid w:val="004B5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rsid w:val="004B5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middle">
    <w:name w:val="msobodytextindentcxspmiddle"/>
    <w:basedOn w:val="a"/>
    <w:rsid w:val="004B5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last">
    <w:name w:val="msobodytextindentcxsplast"/>
    <w:basedOn w:val="a"/>
    <w:rsid w:val="004B5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cxspmiddlecxspmiddle">
    <w:name w:val="msonormalcxspmiddlecxspmiddlecxspmiddle"/>
    <w:basedOn w:val="a"/>
    <w:rsid w:val="004B5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cxspmiddlecxsplast">
    <w:name w:val="msonormalcxspmiddlecxspmiddlecxsplast"/>
    <w:basedOn w:val="a"/>
    <w:rsid w:val="004B5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4B50E7"/>
  </w:style>
  <w:style w:type="paragraph" w:styleId="aa">
    <w:name w:val="Normal (Web)"/>
    <w:basedOn w:val="a"/>
    <w:uiPriority w:val="99"/>
    <w:rsid w:val="004B50E7"/>
    <w:pPr>
      <w:spacing w:after="0" w:line="240" w:lineRule="auto"/>
      <w:jc w:val="both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character" w:styleId="ab">
    <w:name w:val="page number"/>
    <w:rsid w:val="004B50E7"/>
  </w:style>
  <w:style w:type="paragraph" w:styleId="ac">
    <w:name w:val="footer"/>
    <w:basedOn w:val="a"/>
    <w:link w:val="ad"/>
    <w:rsid w:val="004B50E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Нижний колонтитул Знак"/>
    <w:basedOn w:val="a0"/>
    <w:link w:val="ac"/>
    <w:rsid w:val="004B50E7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header"/>
    <w:basedOn w:val="a"/>
    <w:link w:val="af"/>
    <w:rsid w:val="004B50E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Верхний колонтитул Знак"/>
    <w:basedOn w:val="a0"/>
    <w:link w:val="ae"/>
    <w:rsid w:val="004B50E7"/>
    <w:rPr>
      <w:rFonts w:ascii="Times New Roman" w:eastAsia="Times New Roman" w:hAnsi="Times New Roman" w:cs="Times New Roman"/>
      <w:sz w:val="24"/>
      <w:szCs w:val="24"/>
    </w:rPr>
  </w:style>
  <w:style w:type="paragraph" w:customStyle="1" w:styleId="system-unpublished">
    <w:name w:val="system-unpublished"/>
    <w:basedOn w:val="a"/>
    <w:rsid w:val="004B50E7"/>
    <w:pPr>
      <w:pBdr>
        <w:top w:val="single" w:sz="24" w:space="0" w:color="C4D3DF"/>
        <w:bottom w:val="single" w:sz="24" w:space="0" w:color="C4D3DF"/>
      </w:pBdr>
      <w:shd w:val="clear" w:color="auto" w:fill="E8EDF1"/>
      <w:spacing w:before="75"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alidate">
    <w:name w:val="validate"/>
    <w:basedOn w:val="a"/>
    <w:rsid w:val="004B50E7"/>
    <w:pPr>
      <w:spacing w:before="90" w:after="0" w:line="285" w:lineRule="atLeast"/>
      <w:jc w:val="both"/>
    </w:pPr>
    <w:rPr>
      <w:rFonts w:ascii="Times New Roman" w:eastAsia="Times New Roman" w:hAnsi="Times New Roman" w:cs="Times New Roman"/>
      <w:b/>
      <w:bCs/>
      <w:color w:val="FFFFFF"/>
      <w:sz w:val="17"/>
      <w:szCs w:val="17"/>
      <w:lang w:eastAsia="ru-RU"/>
    </w:rPr>
  </w:style>
  <w:style w:type="paragraph" w:customStyle="1" w:styleId="logo">
    <w:name w:val="logo"/>
    <w:basedOn w:val="a"/>
    <w:rsid w:val="004B50E7"/>
    <w:pPr>
      <w:spacing w:before="75"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pathway">
    <w:name w:val="cpathway"/>
    <w:basedOn w:val="a"/>
    <w:rsid w:val="004B50E7"/>
    <w:pPr>
      <w:spacing w:after="0" w:line="375" w:lineRule="atLeas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123">
    <w:name w:val="f123"/>
    <w:basedOn w:val="a"/>
    <w:rsid w:val="004B50E7"/>
    <w:pPr>
      <w:spacing w:before="75" w:after="75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f123bg">
    <w:name w:val="f123_bg"/>
    <w:basedOn w:val="a"/>
    <w:rsid w:val="004B50E7"/>
    <w:pPr>
      <w:spacing w:before="75" w:after="75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1231">
    <w:name w:val="f123_1"/>
    <w:basedOn w:val="a"/>
    <w:rsid w:val="004B50E7"/>
    <w:pPr>
      <w:spacing w:before="75" w:after="75" w:line="240" w:lineRule="auto"/>
    </w:pPr>
    <w:rPr>
      <w:rFonts w:ascii="Tahoma" w:eastAsia="Times New Roman" w:hAnsi="Tahoma" w:cs="Tahoma"/>
      <w:color w:val="666666"/>
      <w:sz w:val="15"/>
      <w:szCs w:val="15"/>
      <w:lang w:eastAsia="ru-RU"/>
    </w:rPr>
  </w:style>
  <w:style w:type="paragraph" w:customStyle="1" w:styleId="contentheading">
    <w:name w:val="contentheading"/>
    <w:basedOn w:val="a"/>
    <w:rsid w:val="004B50E7"/>
    <w:pPr>
      <w:spacing w:before="75" w:after="75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38"/>
      <w:szCs w:val="38"/>
      <w:lang w:eastAsia="ru-RU"/>
    </w:rPr>
  </w:style>
  <w:style w:type="paragraph" w:customStyle="1" w:styleId="componentheading">
    <w:name w:val="componentheading"/>
    <w:basedOn w:val="a"/>
    <w:rsid w:val="004B50E7"/>
    <w:pPr>
      <w:spacing w:before="90" w:after="90" w:line="240" w:lineRule="auto"/>
    </w:pPr>
    <w:rPr>
      <w:rFonts w:ascii="Tahoma" w:eastAsia="Times New Roman" w:hAnsi="Tahoma" w:cs="Tahoma"/>
      <w:b/>
      <w:bCs/>
      <w:caps/>
      <w:color w:val="333333"/>
      <w:sz w:val="17"/>
      <w:szCs w:val="17"/>
      <w:lang w:eastAsia="ru-RU"/>
    </w:rPr>
  </w:style>
  <w:style w:type="paragraph" w:customStyle="1" w:styleId="small">
    <w:name w:val="small"/>
    <w:basedOn w:val="a"/>
    <w:rsid w:val="004B50E7"/>
    <w:pPr>
      <w:spacing w:before="75" w:after="75" w:line="240" w:lineRule="auto"/>
    </w:pPr>
    <w:rPr>
      <w:rFonts w:ascii="Times New Roman" w:eastAsia="Times New Roman" w:hAnsi="Times New Roman" w:cs="Times New Roman"/>
      <w:b/>
      <w:bCs/>
      <w:color w:val="666666"/>
      <w:sz w:val="15"/>
      <w:szCs w:val="15"/>
      <w:lang w:eastAsia="ru-RU"/>
    </w:rPr>
  </w:style>
  <w:style w:type="paragraph" w:customStyle="1" w:styleId="modifydate">
    <w:name w:val="modifydate"/>
    <w:basedOn w:val="a"/>
    <w:rsid w:val="004B50E7"/>
    <w:pPr>
      <w:spacing w:before="75" w:after="75" w:line="240" w:lineRule="auto"/>
      <w:jc w:val="right"/>
      <w:textAlignment w:val="bottom"/>
    </w:pPr>
    <w:rPr>
      <w:rFonts w:ascii="Times New Roman" w:eastAsia="Times New Roman" w:hAnsi="Times New Roman" w:cs="Times New Roman"/>
      <w:color w:val="666666"/>
      <w:sz w:val="15"/>
      <w:szCs w:val="15"/>
      <w:lang w:eastAsia="ru-RU"/>
    </w:rPr>
  </w:style>
  <w:style w:type="paragraph" w:customStyle="1" w:styleId="createdate">
    <w:name w:val="createdate"/>
    <w:basedOn w:val="a"/>
    <w:rsid w:val="004B50E7"/>
    <w:pPr>
      <w:spacing w:before="75" w:after="75" w:line="240" w:lineRule="auto"/>
      <w:jc w:val="both"/>
      <w:textAlignment w:val="top"/>
    </w:pPr>
    <w:rPr>
      <w:rFonts w:ascii="Times New Roman" w:eastAsia="Times New Roman" w:hAnsi="Times New Roman" w:cs="Times New Roman"/>
      <w:color w:val="999999"/>
      <w:sz w:val="17"/>
      <w:szCs w:val="17"/>
      <w:lang w:eastAsia="ru-RU"/>
    </w:rPr>
  </w:style>
  <w:style w:type="paragraph" w:customStyle="1" w:styleId="invalid">
    <w:name w:val="invalid"/>
    <w:basedOn w:val="a"/>
    <w:rsid w:val="004B50E7"/>
    <w:pPr>
      <w:spacing w:before="75"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l-foreground">
    <w:name w:val="ol-foreground"/>
    <w:basedOn w:val="a"/>
    <w:rsid w:val="004B50E7"/>
    <w:pPr>
      <w:shd w:val="clear" w:color="auto" w:fill="F1F1F1"/>
      <w:spacing w:before="75" w:after="75" w:line="240" w:lineRule="auto"/>
      <w:jc w:val="both"/>
    </w:pPr>
    <w:rPr>
      <w:rFonts w:ascii="Times New Roman" w:eastAsia="Times New Roman" w:hAnsi="Times New Roman" w:cs="Times New Roman"/>
      <w:color w:val="333333"/>
      <w:sz w:val="24"/>
      <w:szCs w:val="24"/>
      <w:lang w:eastAsia="ru-RU"/>
    </w:rPr>
  </w:style>
  <w:style w:type="paragraph" w:customStyle="1" w:styleId="ol-background">
    <w:name w:val="ol-background"/>
    <w:basedOn w:val="a"/>
    <w:rsid w:val="004B50E7"/>
    <w:pPr>
      <w:shd w:val="clear" w:color="auto" w:fill="F1F1F1"/>
      <w:spacing w:before="75" w:after="75" w:line="240" w:lineRule="auto"/>
      <w:jc w:val="both"/>
    </w:pPr>
    <w:rPr>
      <w:rFonts w:ascii="Times New Roman" w:eastAsia="Times New Roman" w:hAnsi="Times New Roman" w:cs="Times New Roman"/>
      <w:color w:val="333333"/>
      <w:sz w:val="24"/>
      <w:szCs w:val="24"/>
      <w:lang w:eastAsia="ru-RU"/>
    </w:rPr>
  </w:style>
  <w:style w:type="paragraph" w:customStyle="1" w:styleId="ol-textfont">
    <w:name w:val="ol-textfont"/>
    <w:basedOn w:val="a"/>
    <w:rsid w:val="004B50E7"/>
    <w:pPr>
      <w:spacing w:before="75" w:after="75" w:line="240" w:lineRule="auto"/>
      <w:jc w:val="both"/>
    </w:pPr>
    <w:rPr>
      <w:rFonts w:ascii="Tahoma" w:eastAsia="Times New Roman" w:hAnsi="Tahoma" w:cs="Tahoma"/>
      <w:sz w:val="15"/>
      <w:szCs w:val="15"/>
      <w:lang w:eastAsia="ru-RU"/>
    </w:rPr>
  </w:style>
  <w:style w:type="paragraph" w:customStyle="1" w:styleId="ol-captionfont">
    <w:name w:val="ol-captionfont"/>
    <w:basedOn w:val="a"/>
    <w:rsid w:val="004B50E7"/>
    <w:pPr>
      <w:spacing w:before="75" w:after="75" w:line="240" w:lineRule="auto"/>
      <w:jc w:val="both"/>
    </w:pPr>
    <w:rPr>
      <w:rFonts w:ascii="Tahoma" w:eastAsia="Times New Roman" w:hAnsi="Tahoma" w:cs="Tahoma"/>
      <w:b/>
      <w:bCs/>
      <w:color w:val="FBFBFB"/>
      <w:sz w:val="18"/>
      <w:szCs w:val="18"/>
      <w:lang w:eastAsia="ru-RU"/>
    </w:rPr>
  </w:style>
  <w:style w:type="paragraph" w:customStyle="1" w:styleId="clr">
    <w:name w:val="clr"/>
    <w:basedOn w:val="a"/>
    <w:rsid w:val="004B50E7"/>
    <w:pPr>
      <w:spacing w:before="75" w:after="75" w:line="240" w:lineRule="auto"/>
      <w:jc w:val="both"/>
    </w:pPr>
    <w:rPr>
      <w:rFonts w:ascii="Times New Roman" w:eastAsia="Times New Roman" w:hAnsi="Times New Roman" w:cs="Times New Roman"/>
      <w:sz w:val="2"/>
      <w:szCs w:val="2"/>
      <w:lang w:eastAsia="ru-RU"/>
    </w:rPr>
  </w:style>
  <w:style w:type="paragraph" w:customStyle="1" w:styleId="contentpaneopen">
    <w:name w:val="contentpaneopen"/>
    <w:basedOn w:val="a"/>
    <w:rsid w:val="004B50E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ighlight">
    <w:name w:val="highlight"/>
    <w:basedOn w:val="a"/>
    <w:rsid w:val="004B50E7"/>
    <w:pPr>
      <w:shd w:val="clear" w:color="auto" w:fill="FFFEBB"/>
      <w:spacing w:before="75"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duletablemenu">
    <w:name w:val="moduletable_menu"/>
    <w:basedOn w:val="a"/>
    <w:rsid w:val="004B50E7"/>
    <w:p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duletable">
    <w:name w:val="moduletable"/>
    <w:basedOn w:val="a"/>
    <w:rsid w:val="004B50E7"/>
    <w:p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duletabletext">
    <w:name w:val="moduletable_text"/>
    <w:basedOn w:val="a"/>
    <w:rsid w:val="004B50E7"/>
    <w:p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anneritemtext">
    <w:name w:val="banneritem_text"/>
    <w:basedOn w:val="a"/>
    <w:rsid w:val="004B50E7"/>
    <w:pPr>
      <w:spacing w:before="75" w:after="75" w:line="240" w:lineRule="auto"/>
      <w:jc w:val="both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bannerfootertext">
    <w:name w:val="bannerfooter_text"/>
    <w:basedOn w:val="a"/>
    <w:rsid w:val="004B50E7"/>
    <w:pPr>
      <w:spacing w:before="75" w:after="75" w:line="240" w:lineRule="auto"/>
      <w:jc w:val="right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tool-tip">
    <w:name w:val="tool-tip"/>
    <w:basedOn w:val="a"/>
    <w:rsid w:val="004B50E7"/>
    <w:pPr>
      <w:pBdr>
        <w:top w:val="single" w:sz="6" w:space="4" w:color="D4D5AA"/>
        <w:left w:val="single" w:sz="6" w:space="4" w:color="D4D5AA"/>
        <w:bottom w:val="single" w:sz="6" w:space="4" w:color="D4D5AA"/>
        <w:right w:val="single" w:sz="6" w:space="4" w:color="D4D5AA"/>
      </w:pBdr>
      <w:shd w:val="clear" w:color="auto" w:fill="FFFFCC"/>
      <w:spacing w:before="75"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ol-title">
    <w:name w:val="tool-title"/>
    <w:basedOn w:val="a"/>
    <w:rsid w:val="004B50E7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ool-text">
    <w:name w:val="tool-text"/>
    <w:basedOn w:val="a"/>
    <w:rsid w:val="004B50E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putbox">
    <w:name w:val="inputbox"/>
    <w:basedOn w:val="a"/>
    <w:rsid w:val="004B50E7"/>
    <w:pPr>
      <w:spacing w:before="75"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utton">
    <w:name w:val="button"/>
    <w:basedOn w:val="a"/>
    <w:rsid w:val="004B50E7"/>
    <w:pPr>
      <w:spacing w:before="75"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ategory">
    <w:name w:val="category"/>
    <w:basedOn w:val="a"/>
    <w:rsid w:val="004B50E7"/>
    <w:pPr>
      <w:spacing w:before="75"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rticleseparator">
    <w:name w:val="article_separator"/>
    <w:rsid w:val="004B50E7"/>
    <w:rPr>
      <w:vanish w:val="0"/>
      <w:webHidden w:val="0"/>
      <w:specVanish w:val="0"/>
    </w:rPr>
  </w:style>
  <w:style w:type="paragraph" w:customStyle="1" w:styleId="inputbox1">
    <w:name w:val="inputbox1"/>
    <w:basedOn w:val="a"/>
    <w:rsid w:val="004B50E7"/>
    <w:pPr>
      <w:spacing w:after="0" w:line="195" w:lineRule="atLeast"/>
      <w:ind w:right="30"/>
      <w:jc w:val="both"/>
    </w:pPr>
    <w:rPr>
      <w:rFonts w:ascii="Times New Roman" w:eastAsia="Times New Roman" w:hAnsi="Times New Roman" w:cs="Times New Roman"/>
      <w:color w:val="577A0E"/>
      <w:sz w:val="17"/>
      <w:szCs w:val="17"/>
      <w:lang w:eastAsia="ru-RU"/>
    </w:rPr>
  </w:style>
  <w:style w:type="paragraph" w:customStyle="1" w:styleId="button1">
    <w:name w:val="button1"/>
    <w:basedOn w:val="a"/>
    <w:rsid w:val="004B50E7"/>
    <w:pPr>
      <w:spacing w:after="0" w:line="315" w:lineRule="atLeast"/>
      <w:jc w:val="both"/>
    </w:pPr>
    <w:rPr>
      <w:rFonts w:ascii="Times New Roman" w:eastAsia="Times New Roman" w:hAnsi="Times New Roman" w:cs="Times New Roman"/>
      <w:b/>
      <w:bCs/>
      <w:color w:val="395108"/>
      <w:sz w:val="24"/>
      <w:szCs w:val="24"/>
      <w:lang w:eastAsia="ru-RU"/>
    </w:rPr>
  </w:style>
  <w:style w:type="paragraph" w:customStyle="1" w:styleId="button2">
    <w:name w:val="button2"/>
    <w:basedOn w:val="a"/>
    <w:rsid w:val="004B50E7"/>
    <w:pPr>
      <w:spacing w:after="0" w:line="315" w:lineRule="atLeast"/>
      <w:jc w:val="both"/>
    </w:pPr>
    <w:rPr>
      <w:rFonts w:ascii="Times New Roman" w:eastAsia="Times New Roman" w:hAnsi="Times New Roman" w:cs="Times New Roman"/>
      <w:b/>
      <w:bCs/>
      <w:color w:val="E54D30"/>
      <w:sz w:val="24"/>
      <w:szCs w:val="24"/>
      <w:lang w:eastAsia="ru-RU"/>
    </w:rPr>
  </w:style>
  <w:style w:type="character" w:customStyle="1" w:styleId="articleseparator1">
    <w:name w:val="article_separator1"/>
    <w:rsid w:val="004B50E7"/>
    <w:rPr>
      <w:vanish w:val="0"/>
      <w:webHidden w:val="0"/>
      <w:specVanish w:val="0"/>
    </w:rPr>
  </w:style>
  <w:style w:type="paragraph" w:customStyle="1" w:styleId="category1">
    <w:name w:val="category1"/>
    <w:basedOn w:val="a"/>
    <w:rsid w:val="004B50E7"/>
    <w:pPr>
      <w:spacing w:before="75" w:after="75" w:line="240" w:lineRule="auto"/>
      <w:jc w:val="both"/>
    </w:pPr>
    <w:rPr>
      <w:rFonts w:ascii="Times New Roman" w:eastAsia="Times New Roman" w:hAnsi="Times New Roman" w:cs="Times New Roman"/>
      <w:color w:val="FF8800"/>
      <w:sz w:val="24"/>
      <w:szCs w:val="24"/>
      <w:lang w:eastAsia="ru-RU"/>
    </w:rPr>
  </w:style>
  <w:style w:type="character" w:styleId="af0">
    <w:name w:val="Strong"/>
    <w:uiPriority w:val="22"/>
    <w:qFormat/>
    <w:rsid w:val="004B50E7"/>
    <w:rPr>
      <w:b/>
      <w:bCs/>
    </w:rPr>
  </w:style>
  <w:style w:type="paragraph" w:styleId="af1">
    <w:name w:val="Balloon Text"/>
    <w:basedOn w:val="a"/>
    <w:link w:val="af2"/>
    <w:uiPriority w:val="99"/>
    <w:unhideWhenUsed/>
    <w:rsid w:val="004B50E7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rsid w:val="004B50E7"/>
    <w:rPr>
      <w:rFonts w:ascii="Tahoma" w:eastAsia="Times New Roman" w:hAnsi="Tahoma" w:cs="Times New Roman"/>
      <w:sz w:val="16"/>
      <w:szCs w:val="16"/>
    </w:rPr>
  </w:style>
  <w:style w:type="table" w:styleId="af3">
    <w:name w:val="Table Grid"/>
    <w:basedOn w:val="a1"/>
    <w:uiPriority w:val="59"/>
    <w:rsid w:val="004B50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No Spacing"/>
    <w:uiPriority w:val="1"/>
    <w:qFormat/>
    <w:rsid w:val="004B50E7"/>
    <w:pPr>
      <w:spacing w:after="0" w:line="240" w:lineRule="auto"/>
    </w:pPr>
    <w:rPr>
      <w:rFonts w:ascii="Calibri" w:eastAsia="Calibri" w:hAnsi="Calibri" w:cs="Times New Roman"/>
    </w:rPr>
  </w:style>
  <w:style w:type="paragraph" w:styleId="af5">
    <w:name w:val="List Paragraph"/>
    <w:basedOn w:val="a"/>
    <w:uiPriority w:val="34"/>
    <w:qFormat/>
    <w:rsid w:val="004B50E7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23">
    <w:name w:val="Абзац списка2"/>
    <w:basedOn w:val="a"/>
    <w:rsid w:val="004B50E7"/>
    <w:pPr>
      <w:suppressAutoHyphens/>
      <w:spacing w:after="0" w:line="240" w:lineRule="auto"/>
      <w:ind w:left="720"/>
    </w:pPr>
    <w:rPr>
      <w:rFonts w:ascii="Arial" w:eastAsia="SimSun" w:hAnsi="Arial" w:cs="Mangal"/>
      <w:kern w:val="1"/>
      <w:sz w:val="20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31</Pages>
  <Words>8511</Words>
  <Characters>48517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inf</cp:lastModifiedBy>
  <cp:revision>3</cp:revision>
  <dcterms:created xsi:type="dcterms:W3CDTF">2017-04-03T11:39:00Z</dcterms:created>
  <dcterms:modified xsi:type="dcterms:W3CDTF">2017-04-03T11:41:00Z</dcterms:modified>
</cp:coreProperties>
</file>